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CF1" w:rsidRDefault="006B474F" w:rsidP="00134CF1">
      <w:pPr>
        <w:pStyle w:val="20"/>
        <w:shd w:val="clear" w:color="auto" w:fill="auto"/>
        <w:spacing w:after="227" w:line="240" w:lineRule="auto"/>
        <w:ind w:firstLine="284"/>
        <w:rPr>
          <w:rStyle w:val="2"/>
          <w:rFonts w:cs="Times New Roman"/>
          <w:b w:val="0"/>
          <w:bCs w:val="0"/>
          <w:sz w:val="22"/>
          <w:szCs w:val="22"/>
        </w:rPr>
      </w:pPr>
      <w:r w:rsidRPr="00906DFF">
        <w:rPr>
          <w:rStyle w:val="2"/>
          <w:rFonts w:cs="Times New Roman"/>
          <w:b w:val="0"/>
          <w:bCs w:val="0"/>
          <w:sz w:val="22"/>
          <w:szCs w:val="22"/>
        </w:rPr>
        <w:t>ДОГОВОР</w:t>
      </w:r>
    </w:p>
    <w:p w:rsidR="006B474F" w:rsidRDefault="00134CF1" w:rsidP="00134CF1">
      <w:pPr>
        <w:pStyle w:val="20"/>
        <w:shd w:val="clear" w:color="auto" w:fill="auto"/>
        <w:spacing w:after="227" w:line="240" w:lineRule="auto"/>
        <w:ind w:firstLine="284"/>
        <w:rPr>
          <w:rStyle w:val="2"/>
          <w:rFonts w:cs="Times New Roman"/>
          <w:b w:val="0"/>
          <w:bCs w:val="0"/>
          <w:sz w:val="22"/>
          <w:szCs w:val="22"/>
          <w:lang w:val="ru-RU"/>
        </w:rPr>
      </w:pPr>
      <w:r>
        <w:rPr>
          <w:rStyle w:val="2"/>
          <w:rFonts w:cs="Times New Roman"/>
          <w:b w:val="0"/>
          <w:bCs w:val="0"/>
          <w:sz w:val="22"/>
          <w:szCs w:val="22"/>
          <w:lang w:val="ru-RU"/>
        </w:rPr>
        <w:t>Купли-продажи недвижимого имущества</w:t>
      </w:r>
      <w:r w:rsidR="006B474F" w:rsidRPr="00906DFF">
        <w:rPr>
          <w:rStyle w:val="2"/>
          <w:rFonts w:cs="Times New Roman"/>
          <w:b w:val="0"/>
          <w:bCs w:val="0"/>
          <w:sz w:val="22"/>
          <w:szCs w:val="22"/>
        </w:rPr>
        <w:t xml:space="preserve"> №</w:t>
      </w:r>
      <w:r w:rsidR="00343C0E">
        <w:rPr>
          <w:rStyle w:val="2"/>
          <w:rFonts w:cs="Times New Roman"/>
          <w:b w:val="0"/>
          <w:bCs w:val="0"/>
          <w:sz w:val="22"/>
          <w:szCs w:val="22"/>
          <w:lang w:val="ru-RU"/>
        </w:rPr>
        <w:t xml:space="preserve"> ______</w:t>
      </w:r>
    </w:p>
    <w:p w:rsidR="006B474F" w:rsidRPr="00906DFF" w:rsidRDefault="00134CF1" w:rsidP="00906DFF">
      <w:pPr>
        <w:pStyle w:val="a4"/>
        <w:shd w:val="clear" w:color="auto" w:fill="auto"/>
        <w:tabs>
          <w:tab w:val="right" w:pos="7044"/>
          <w:tab w:val="right" w:pos="7519"/>
          <w:tab w:val="right" w:leader="underscore" w:pos="9170"/>
          <w:tab w:val="right" w:pos="9425"/>
        </w:tabs>
        <w:spacing w:after="181" w:line="210" w:lineRule="exact"/>
        <w:ind w:firstLine="284"/>
        <w:jc w:val="both"/>
        <w:rPr>
          <w:rFonts w:cs="Times New Roman"/>
          <w:sz w:val="22"/>
          <w:szCs w:val="22"/>
          <w:lang w:val="ru-RU"/>
        </w:rPr>
      </w:pPr>
      <w:proofErr w:type="spellStart"/>
      <w:r>
        <w:rPr>
          <w:rStyle w:val="a3"/>
          <w:rFonts w:cs="Times New Roman"/>
          <w:sz w:val="22"/>
          <w:szCs w:val="22"/>
        </w:rPr>
        <w:t>Моск</w:t>
      </w:r>
      <w:r>
        <w:rPr>
          <w:rStyle w:val="a3"/>
          <w:rFonts w:cs="Times New Roman"/>
          <w:sz w:val="22"/>
          <w:szCs w:val="22"/>
          <w:lang w:val="ru-RU"/>
        </w:rPr>
        <w:t>овская</w:t>
      </w:r>
      <w:proofErr w:type="spellEnd"/>
      <w:r>
        <w:rPr>
          <w:rStyle w:val="a3"/>
          <w:rFonts w:cs="Times New Roman"/>
          <w:sz w:val="22"/>
          <w:szCs w:val="22"/>
          <w:lang w:val="ru-RU"/>
        </w:rPr>
        <w:t xml:space="preserve"> область, г. Красногорск</w:t>
      </w:r>
      <w:r>
        <w:rPr>
          <w:rStyle w:val="a3"/>
          <w:rFonts w:cs="Times New Roman"/>
          <w:sz w:val="22"/>
          <w:szCs w:val="22"/>
        </w:rPr>
        <w:tab/>
      </w:r>
      <w:r>
        <w:rPr>
          <w:rStyle w:val="a3"/>
          <w:rFonts w:cs="Times New Roman"/>
          <w:sz w:val="22"/>
          <w:szCs w:val="22"/>
        </w:rPr>
        <w:tab/>
      </w:r>
      <w:r>
        <w:rPr>
          <w:rStyle w:val="a3"/>
          <w:rFonts w:cs="Times New Roman"/>
          <w:sz w:val="22"/>
          <w:szCs w:val="22"/>
        </w:rPr>
        <w:tab/>
      </w:r>
      <w:r w:rsidR="006B474F" w:rsidRPr="00906DFF">
        <w:rPr>
          <w:rStyle w:val="a3"/>
          <w:rFonts w:cs="Times New Roman"/>
          <w:sz w:val="22"/>
          <w:szCs w:val="22"/>
        </w:rPr>
        <w:t>«</w:t>
      </w:r>
      <w:r w:rsidR="00343C0E">
        <w:rPr>
          <w:rStyle w:val="a3"/>
          <w:rFonts w:cs="Times New Roman"/>
          <w:sz w:val="22"/>
          <w:szCs w:val="22"/>
          <w:lang w:val="ru-RU"/>
        </w:rPr>
        <w:t xml:space="preserve">__» _____ </w:t>
      </w:r>
      <w:r w:rsidR="00415108">
        <w:rPr>
          <w:rStyle w:val="a3"/>
          <w:rFonts w:cs="Times New Roman"/>
          <w:sz w:val="22"/>
          <w:szCs w:val="22"/>
        </w:rPr>
        <w:t>2026</w:t>
      </w:r>
      <w:bookmarkStart w:id="0" w:name="_GoBack"/>
      <w:bookmarkEnd w:id="0"/>
      <w:r w:rsidR="00DE7A95" w:rsidRPr="00906DFF">
        <w:rPr>
          <w:rStyle w:val="a3"/>
          <w:rFonts w:cs="Times New Roman"/>
          <w:sz w:val="22"/>
          <w:szCs w:val="22"/>
          <w:lang w:val="ru-RU"/>
        </w:rPr>
        <w:t xml:space="preserve"> г. </w:t>
      </w:r>
    </w:p>
    <w:p w:rsidR="00134CF1" w:rsidRDefault="00134CF1" w:rsidP="00906DFF">
      <w:pPr>
        <w:pStyle w:val="a4"/>
        <w:ind w:firstLine="284"/>
        <w:jc w:val="both"/>
        <w:rPr>
          <w:rFonts w:cs="Times New Roman"/>
          <w:b/>
          <w:sz w:val="22"/>
          <w:szCs w:val="22"/>
          <w:shd w:val="clear" w:color="auto" w:fill="FAFAF9"/>
        </w:rPr>
      </w:pPr>
    </w:p>
    <w:p w:rsidR="00906DFF" w:rsidRPr="003A78B3" w:rsidRDefault="00906DFF" w:rsidP="00134CF1">
      <w:pPr>
        <w:pStyle w:val="a4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906DFF">
        <w:rPr>
          <w:rFonts w:cs="Times New Roman"/>
          <w:b/>
          <w:sz w:val="22"/>
          <w:szCs w:val="22"/>
          <w:shd w:val="clear" w:color="auto" w:fill="FAFAF9"/>
        </w:rPr>
        <w:t>Общество</w:t>
      </w:r>
      <w:r w:rsidR="00B55128" w:rsidRPr="00906DFF">
        <w:rPr>
          <w:rFonts w:cs="Times New Roman"/>
          <w:b/>
          <w:sz w:val="22"/>
          <w:szCs w:val="22"/>
          <w:shd w:val="clear" w:color="auto" w:fill="FAFAF9"/>
        </w:rPr>
        <w:t xml:space="preserve"> с ограниченной ответственностью «</w:t>
      </w:r>
      <w:proofErr w:type="spellStart"/>
      <w:r w:rsidR="00B55128" w:rsidRPr="00906DFF">
        <w:rPr>
          <w:rFonts w:cs="Times New Roman"/>
          <w:b/>
          <w:sz w:val="22"/>
          <w:szCs w:val="22"/>
          <w:shd w:val="clear" w:color="auto" w:fill="FAFAF9"/>
        </w:rPr>
        <w:t>Кримсон</w:t>
      </w:r>
      <w:proofErr w:type="spellEnd"/>
      <w:r w:rsidR="00B55128" w:rsidRPr="00906DFF">
        <w:rPr>
          <w:rFonts w:cs="Times New Roman"/>
          <w:b/>
          <w:sz w:val="22"/>
          <w:szCs w:val="22"/>
          <w:shd w:val="clear" w:color="auto" w:fill="FAFAF9"/>
        </w:rPr>
        <w:t>»</w:t>
      </w:r>
      <w:r w:rsidR="00B55128" w:rsidRPr="00906DFF">
        <w:rPr>
          <w:rFonts w:cs="Times New Roman"/>
          <w:sz w:val="22"/>
          <w:szCs w:val="22"/>
          <w:shd w:val="clear" w:color="auto" w:fill="FAFAF9"/>
        </w:rPr>
        <w:t xml:space="preserve"> </w:t>
      </w:r>
      <w:r w:rsidR="006B474F" w:rsidRPr="00906DFF">
        <w:rPr>
          <w:rStyle w:val="a3"/>
          <w:rFonts w:cs="Times New Roman"/>
          <w:sz w:val="22"/>
          <w:szCs w:val="22"/>
        </w:rPr>
        <w:t>(</w:t>
      </w:r>
      <w:r w:rsidR="006B474F" w:rsidRPr="00906DFF">
        <w:rPr>
          <w:rFonts w:cs="Times New Roman"/>
          <w:bCs/>
          <w:spacing w:val="-8"/>
          <w:sz w:val="22"/>
          <w:szCs w:val="22"/>
        </w:rPr>
        <w:t xml:space="preserve">ОГРН </w:t>
      </w:r>
      <w:r w:rsidR="00B55128" w:rsidRPr="00906DFF">
        <w:rPr>
          <w:rFonts w:cs="Times New Roman"/>
          <w:sz w:val="22"/>
          <w:szCs w:val="22"/>
          <w:shd w:val="clear" w:color="auto" w:fill="FFFFFF"/>
        </w:rPr>
        <w:t>1025002042515</w:t>
      </w:r>
      <w:r w:rsidR="006B474F" w:rsidRPr="00906DFF">
        <w:rPr>
          <w:rFonts w:cs="Times New Roman"/>
          <w:bCs/>
          <w:spacing w:val="-8"/>
          <w:sz w:val="22"/>
          <w:szCs w:val="22"/>
        </w:rPr>
        <w:t xml:space="preserve">, </w:t>
      </w:r>
      <w:r w:rsidR="00B55128" w:rsidRPr="00906DFF">
        <w:rPr>
          <w:rFonts w:cs="Times New Roman"/>
          <w:sz w:val="22"/>
          <w:szCs w:val="22"/>
          <w:shd w:val="clear" w:color="auto" w:fill="FAFAF9"/>
        </w:rPr>
        <w:t>ИНН 5018080895</w:t>
      </w:r>
      <w:r w:rsidR="006B474F" w:rsidRPr="00906DFF">
        <w:rPr>
          <w:rFonts w:cs="Times New Roman"/>
          <w:bCs/>
          <w:spacing w:val="-8"/>
          <w:sz w:val="22"/>
          <w:szCs w:val="22"/>
          <w:lang w:val="ru-RU"/>
        </w:rPr>
        <w:t>)</w:t>
      </w:r>
      <w:r w:rsidR="006B474F" w:rsidRPr="00906DFF">
        <w:rPr>
          <w:rStyle w:val="a3"/>
          <w:rFonts w:cs="Times New Roman"/>
          <w:sz w:val="22"/>
          <w:szCs w:val="22"/>
        </w:rPr>
        <w:t xml:space="preserve">; юридический адрес: </w:t>
      </w:r>
      <w:r w:rsidR="006B474F" w:rsidRPr="00906DFF">
        <w:rPr>
          <w:rFonts w:cs="Times New Roman"/>
          <w:bCs/>
          <w:spacing w:val="-8"/>
          <w:sz w:val="22"/>
          <w:szCs w:val="22"/>
        </w:rPr>
        <w:t xml:space="preserve">юридический адрес </w:t>
      </w:r>
      <w:r w:rsidR="00B55128" w:rsidRPr="00906DFF">
        <w:rPr>
          <w:rFonts w:cs="Times New Roman"/>
          <w:sz w:val="22"/>
          <w:szCs w:val="22"/>
          <w:shd w:val="clear" w:color="auto" w:fill="FFFFFF"/>
        </w:rPr>
        <w:t>143444, МОСКОВСКАЯ ОБЛАСТЬ, КРАСНОГОРСК ГОРОД, ДЕЖНЕВА (ОПАЛИХА МКР.) УЛИЦА, 11, ПОМЕЩЕНИЕ 32</w:t>
      </w:r>
      <w:r w:rsidR="006B474F" w:rsidRPr="00906DFF">
        <w:rPr>
          <w:rStyle w:val="a3"/>
          <w:rFonts w:cs="Times New Roman"/>
          <w:sz w:val="22"/>
          <w:szCs w:val="22"/>
        </w:rPr>
        <w:t xml:space="preserve">, именуемое в дальнейшем «Продавец», </w:t>
      </w:r>
      <w:r w:rsidR="006B474F" w:rsidRPr="00906DFF">
        <w:rPr>
          <w:rStyle w:val="a5"/>
          <w:rFonts w:cs="Times New Roman"/>
          <w:b w:val="0"/>
          <w:sz w:val="22"/>
          <w:szCs w:val="22"/>
        </w:rPr>
        <w:t xml:space="preserve">в лице конкурсною управляющего </w:t>
      </w:r>
      <w:r w:rsidR="00B55128" w:rsidRPr="00906DFF">
        <w:rPr>
          <w:rStyle w:val="a5"/>
          <w:rFonts w:cs="Times New Roman"/>
          <w:b w:val="0"/>
          <w:sz w:val="22"/>
          <w:szCs w:val="22"/>
        </w:rPr>
        <w:t xml:space="preserve">Базоева Вадима Владимировича (ИНН </w:t>
      </w:r>
      <w:r w:rsidR="00B55128" w:rsidRPr="003A78B3">
        <w:rPr>
          <w:rStyle w:val="a5"/>
          <w:rFonts w:cs="Times New Roman"/>
          <w:b w:val="0"/>
          <w:sz w:val="22"/>
          <w:szCs w:val="22"/>
        </w:rPr>
        <w:t>773127933208,</w:t>
      </w:r>
      <w:r w:rsidR="00343C0E">
        <w:rPr>
          <w:rStyle w:val="a5"/>
          <w:rFonts w:cs="Times New Roman"/>
          <w:b w:val="0"/>
          <w:sz w:val="22"/>
          <w:szCs w:val="22"/>
        </w:rPr>
        <w:t xml:space="preserve"> адрес для корреспонденции 121059, Москва, Бережковская наб.</w:t>
      </w:r>
      <w:r w:rsidR="00343C0E">
        <w:rPr>
          <w:rStyle w:val="a5"/>
          <w:rFonts w:cs="Times New Roman"/>
          <w:b w:val="0"/>
          <w:sz w:val="22"/>
          <w:szCs w:val="22"/>
          <w:lang w:val="ru-RU"/>
        </w:rPr>
        <w:t xml:space="preserve"> д. 10 оф. 200</w:t>
      </w:r>
      <w:r w:rsidR="00B55128" w:rsidRPr="003A78B3">
        <w:rPr>
          <w:rStyle w:val="a5"/>
          <w:rFonts w:cs="Times New Roman"/>
          <w:b w:val="0"/>
          <w:sz w:val="22"/>
          <w:szCs w:val="22"/>
        </w:rPr>
        <w:t>)</w:t>
      </w:r>
      <w:r w:rsidR="006B474F" w:rsidRPr="003A78B3">
        <w:rPr>
          <w:rStyle w:val="a3"/>
          <w:rFonts w:cs="Times New Roman"/>
          <w:sz w:val="22"/>
          <w:szCs w:val="22"/>
        </w:rPr>
        <w:t xml:space="preserve">, </w:t>
      </w:r>
      <w:r w:rsidR="006B474F" w:rsidRPr="003A78B3">
        <w:rPr>
          <w:rFonts w:cs="Times New Roman"/>
          <w:sz w:val="22"/>
          <w:szCs w:val="22"/>
        </w:rPr>
        <w:t xml:space="preserve">действующего на основании Решения Арбитражного суда г. Москвы № </w:t>
      </w:r>
      <w:r w:rsidR="00B55128" w:rsidRPr="003A78B3">
        <w:rPr>
          <w:rFonts w:cs="Times New Roman"/>
          <w:sz w:val="22"/>
          <w:szCs w:val="22"/>
        </w:rPr>
        <w:t>А41-85874/19</w:t>
      </w:r>
      <w:r w:rsidR="00B55128" w:rsidRPr="003A78B3">
        <w:rPr>
          <w:rFonts w:cs="Times New Roman"/>
          <w:sz w:val="22"/>
          <w:szCs w:val="22"/>
          <w:lang w:val="ru-RU"/>
        </w:rPr>
        <w:t xml:space="preserve"> </w:t>
      </w:r>
      <w:r w:rsidR="006B474F" w:rsidRPr="003A78B3">
        <w:rPr>
          <w:rFonts w:cs="Times New Roman"/>
          <w:sz w:val="22"/>
          <w:szCs w:val="22"/>
        </w:rPr>
        <w:t xml:space="preserve">от </w:t>
      </w:r>
      <w:r w:rsidR="00B55128" w:rsidRPr="003A78B3">
        <w:rPr>
          <w:rFonts w:cs="Times New Roman"/>
          <w:sz w:val="22"/>
          <w:szCs w:val="22"/>
          <w:lang w:val="ru-RU"/>
        </w:rPr>
        <w:t>30</w:t>
      </w:r>
      <w:r w:rsidR="006B474F" w:rsidRPr="003A78B3">
        <w:rPr>
          <w:rFonts w:cs="Times New Roman"/>
          <w:sz w:val="22"/>
          <w:szCs w:val="22"/>
        </w:rPr>
        <w:t xml:space="preserve"> </w:t>
      </w:r>
      <w:r w:rsidR="00B55128" w:rsidRPr="003A78B3">
        <w:rPr>
          <w:rFonts w:cs="Times New Roman"/>
          <w:sz w:val="22"/>
          <w:szCs w:val="22"/>
          <w:lang w:val="ru-RU"/>
        </w:rPr>
        <w:t>марта 2021</w:t>
      </w:r>
      <w:r w:rsidR="006B474F" w:rsidRPr="003A78B3">
        <w:rPr>
          <w:rFonts w:cs="Times New Roman"/>
          <w:sz w:val="22"/>
          <w:szCs w:val="22"/>
        </w:rPr>
        <w:t xml:space="preserve"> года</w:t>
      </w:r>
      <w:r w:rsidR="006B474F" w:rsidRPr="003A78B3">
        <w:rPr>
          <w:rStyle w:val="a3"/>
          <w:rFonts w:cs="Times New Roman"/>
          <w:sz w:val="22"/>
          <w:szCs w:val="22"/>
        </w:rPr>
        <w:t xml:space="preserve">, именуемое в дальнейшем </w:t>
      </w:r>
      <w:r w:rsidR="006B474F" w:rsidRPr="003A78B3">
        <w:rPr>
          <w:rStyle w:val="a5"/>
          <w:rFonts w:cs="Times New Roman"/>
          <w:b w:val="0"/>
          <w:sz w:val="22"/>
          <w:szCs w:val="22"/>
        </w:rPr>
        <w:t xml:space="preserve">«Продавец», </w:t>
      </w:r>
      <w:r w:rsidR="006B474F" w:rsidRPr="003A78B3">
        <w:rPr>
          <w:rStyle w:val="a3"/>
          <w:rFonts w:cs="Times New Roman"/>
          <w:sz w:val="22"/>
          <w:szCs w:val="22"/>
        </w:rPr>
        <w:t xml:space="preserve">с одной стороны, и </w:t>
      </w:r>
    </w:p>
    <w:p w:rsidR="006B474F" w:rsidRPr="00343C0E" w:rsidRDefault="00861B15" w:rsidP="00343C0E">
      <w:pPr>
        <w:pStyle w:val="a4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  <w:lang w:val="ru-RU"/>
        </w:rPr>
      </w:pPr>
      <w:r w:rsidRPr="003A78B3">
        <w:rPr>
          <w:rStyle w:val="a5"/>
          <w:rFonts w:cs="Times New Roman"/>
          <w:sz w:val="22"/>
          <w:szCs w:val="22"/>
        </w:rPr>
        <w:t>Гр.</w:t>
      </w:r>
      <w:r w:rsidRPr="003A78B3">
        <w:rPr>
          <w:rStyle w:val="a5"/>
          <w:rFonts w:cs="Times New Roman"/>
          <w:sz w:val="22"/>
          <w:szCs w:val="22"/>
          <w:lang w:val="ru-RU"/>
        </w:rPr>
        <w:t xml:space="preserve"> </w:t>
      </w:r>
      <w:r w:rsidRPr="003A78B3">
        <w:rPr>
          <w:rStyle w:val="a5"/>
          <w:rFonts w:cs="Times New Roman"/>
          <w:sz w:val="22"/>
          <w:szCs w:val="22"/>
        </w:rPr>
        <w:t xml:space="preserve">РФ </w:t>
      </w:r>
      <w:r w:rsidR="00343C0E">
        <w:rPr>
          <w:rStyle w:val="ib1"/>
          <w:rFonts w:cs="Times New Roman"/>
          <w:i w:val="0"/>
          <w:sz w:val="22"/>
          <w:szCs w:val="22"/>
          <w:lang w:val="ru-RU"/>
        </w:rPr>
        <w:t>_____________</w:t>
      </w:r>
      <w:r w:rsidRPr="003A78B3">
        <w:rPr>
          <w:rStyle w:val="ib1"/>
          <w:rFonts w:cs="Times New Roman"/>
          <w:i w:val="0"/>
          <w:sz w:val="22"/>
          <w:szCs w:val="22"/>
          <w:lang w:val="ru-RU"/>
        </w:rPr>
        <w:t xml:space="preserve">, </w:t>
      </w:r>
      <w:r w:rsidR="00343C0E">
        <w:rPr>
          <w:rStyle w:val="ib1"/>
          <w:rFonts w:cs="Times New Roman"/>
          <w:b w:val="0"/>
          <w:i w:val="0"/>
          <w:sz w:val="22"/>
          <w:szCs w:val="22"/>
          <w:lang w:val="ru-RU"/>
        </w:rPr>
        <w:t>______</w:t>
      </w:r>
      <w:r w:rsidRPr="003A78B3">
        <w:rPr>
          <w:rStyle w:val="ib1"/>
          <w:rFonts w:cs="Times New Roman"/>
          <w:b w:val="0"/>
          <w:i w:val="0"/>
          <w:sz w:val="22"/>
          <w:szCs w:val="22"/>
          <w:lang w:val="ru-RU"/>
        </w:rPr>
        <w:t xml:space="preserve"> </w:t>
      </w:r>
      <w:r w:rsidR="00343C0E">
        <w:rPr>
          <w:rStyle w:val="ib1"/>
          <w:rFonts w:cs="Times New Roman"/>
          <w:b w:val="0"/>
          <w:i w:val="0"/>
          <w:sz w:val="22"/>
          <w:szCs w:val="22"/>
          <w:lang w:val="ru-RU"/>
        </w:rPr>
        <w:t xml:space="preserve">года рождения, зарегистрирован по адресу: ________, паспорт: _______, код подразделения: ____, </w:t>
      </w:r>
      <w:r w:rsidR="003A78B3" w:rsidRPr="003A78B3">
        <w:rPr>
          <w:rStyle w:val="a3"/>
          <w:rFonts w:cs="Times New Roman"/>
          <w:sz w:val="22"/>
          <w:szCs w:val="22"/>
        </w:rPr>
        <w:t>именуемый</w:t>
      </w:r>
      <w:r w:rsidR="006B474F" w:rsidRPr="003A78B3">
        <w:rPr>
          <w:rStyle w:val="a3"/>
          <w:rFonts w:cs="Times New Roman"/>
          <w:sz w:val="22"/>
          <w:szCs w:val="22"/>
        </w:rPr>
        <w:t xml:space="preserve"> в дальнейшем </w:t>
      </w:r>
      <w:r w:rsidR="006B474F" w:rsidRPr="003A78B3">
        <w:rPr>
          <w:rStyle w:val="a5"/>
          <w:rFonts w:cs="Times New Roman"/>
          <w:b w:val="0"/>
          <w:sz w:val="22"/>
          <w:szCs w:val="22"/>
        </w:rPr>
        <w:t xml:space="preserve">«Покупатель», </w:t>
      </w:r>
      <w:r w:rsidR="006B474F" w:rsidRPr="003A78B3">
        <w:rPr>
          <w:rStyle w:val="a3"/>
          <w:rFonts w:cs="Times New Roman"/>
          <w:sz w:val="22"/>
          <w:szCs w:val="22"/>
        </w:rPr>
        <w:t>с другой стороны,</w:t>
      </w:r>
      <w:r w:rsidR="007A1D5F" w:rsidRPr="003A78B3">
        <w:rPr>
          <w:rStyle w:val="a3"/>
          <w:rFonts w:cs="Times New Roman"/>
          <w:sz w:val="22"/>
          <w:szCs w:val="22"/>
          <w:lang w:val="ru-RU"/>
        </w:rPr>
        <w:t xml:space="preserve"> </w:t>
      </w:r>
      <w:r w:rsidR="00343C0E">
        <w:rPr>
          <w:rFonts w:cs="Times New Roman"/>
          <w:sz w:val="22"/>
          <w:szCs w:val="22"/>
        </w:rPr>
        <w:t>на основании протоколов №№ _____</w:t>
      </w:r>
      <w:r w:rsidR="007E6FB8" w:rsidRPr="003A78B3">
        <w:rPr>
          <w:rFonts w:cs="Times New Roman"/>
          <w:i/>
          <w:sz w:val="22"/>
          <w:szCs w:val="22"/>
        </w:rPr>
        <w:t xml:space="preserve"> от </w:t>
      </w:r>
      <w:r w:rsidR="00343C0E">
        <w:rPr>
          <w:rStyle w:val="ubi1"/>
          <w:rFonts w:cs="Times New Roman"/>
          <w:b w:val="0"/>
          <w:i w:val="0"/>
          <w:sz w:val="22"/>
          <w:szCs w:val="22"/>
          <w:u w:val="none"/>
        </w:rPr>
        <w:t>_____</w:t>
      </w:r>
      <w:r w:rsidR="007A1D5F" w:rsidRPr="003A78B3">
        <w:rPr>
          <w:rStyle w:val="ubi1"/>
          <w:rFonts w:cs="Times New Roman"/>
          <w:b w:val="0"/>
          <w:i w:val="0"/>
          <w:sz w:val="22"/>
          <w:szCs w:val="22"/>
          <w:u w:val="none"/>
        </w:rPr>
        <w:t>,</w:t>
      </w:r>
      <w:r w:rsidR="007A1D5F" w:rsidRPr="003A78B3">
        <w:rPr>
          <w:rStyle w:val="ubi1"/>
          <w:rFonts w:cs="Times New Roman"/>
          <w:b w:val="0"/>
          <w:i w:val="0"/>
          <w:sz w:val="22"/>
          <w:szCs w:val="22"/>
          <w:u w:val="none"/>
          <w:lang w:val="ru-RU"/>
        </w:rPr>
        <w:t xml:space="preserve"> </w:t>
      </w:r>
      <w:r w:rsidR="00343C0E">
        <w:rPr>
          <w:rStyle w:val="ubi1"/>
          <w:rFonts w:cs="Times New Roman"/>
          <w:b w:val="0"/>
          <w:i w:val="0"/>
          <w:sz w:val="22"/>
          <w:szCs w:val="22"/>
          <w:u w:val="none"/>
        </w:rPr>
        <w:t>____ от ____</w:t>
      </w:r>
      <w:r w:rsidR="00EC5822" w:rsidRPr="003A78B3">
        <w:rPr>
          <w:rStyle w:val="ubi1"/>
          <w:rFonts w:cs="Times New Roman"/>
          <w:b w:val="0"/>
          <w:sz w:val="22"/>
          <w:szCs w:val="22"/>
          <w:u w:val="none"/>
        </w:rPr>
        <w:t xml:space="preserve">, </w:t>
      </w:r>
      <w:r w:rsidR="00EC5822" w:rsidRPr="003A78B3">
        <w:rPr>
          <w:rStyle w:val="21"/>
          <w:rFonts w:cs="Times New Roman"/>
          <w:b w:val="0"/>
          <w:sz w:val="22"/>
          <w:szCs w:val="22"/>
        </w:rPr>
        <w:t>результатов открытых торгов в форме аукциона по продаже имущества ООО «</w:t>
      </w:r>
      <w:proofErr w:type="spellStart"/>
      <w:r w:rsidR="00EC5822" w:rsidRPr="003A78B3">
        <w:rPr>
          <w:rStyle w:val="21"/>
          <w:rFonts w:cs="Times New Roman"/>
          <w:b w:val="0"/>
          <w:sz w:val="22"/>
          <w:szCs w:val="22"/>
        </w:rPr>
        <w:t>Кримсон</w:t>
      </w:r>
      <w:proofErr w:type="spellEnd"/>
      <w:r w:rsidR="00EC5822" w:rsidRPr="003A78B3">
        <w:rPr>
          <w:rStyle w:val="21"/>
          <w:rFonts w:cs="Times New Roman"/>
          <w:b w:val="0"/>
          <w:sz w:val="22"/>
          <w:szCs w:val="22"/>
        </w:rPr>
        <w:t>» (</w:t>
      </w:r>
      <w:r w:rsidR="00EC5822" w:rsidRPr="003A78B3">
        <w:rPr>
          <w:rFonts w:cs="Times New Roman"/>
          <w:sz w:val="22"/>
          <w:szCs w:val="22"/>
          <w:shd w:val="clear" w:color="auto" w:fill="FAFAF9"/>
        </w:rPr>
        <w:t xml:space="preserve">ИНН 5018080895) </w:t>
      </w:r>
      <w:r w:rsidR="00EC5822" w:rsidRPr="003A78B3">
        <w:rPr>
          <w:rStyle w:val="a9"/>
          <w:rFonts w:cs="Times New Roman"/>
          <w:b w:val="0"/>
          <w:sz w:val="22"/>
          <w:szCs w:val="22"/>
        </w:rPr>
        <w:t xml:space="preserve">№ </w:t>
      </w:r>
      <w:r w:rsidR="00343C0E">
        <w:rPr>
          <w:rStyle w:val="ubi1"/>
          <w:rFonts w:cs="Times New Roman"/>
          <w:b w:val="0"/>
          <w:i w:val="0"/>
          <w:sz w:val="22"/>
          <w:szCs w:val="22"/>
          <w:u w:val="none"/>
        </w:rPr>
        <w:t>_____</w:t>
      </w:r>
      <w:r w:rsidR="00EC5822" w:rsidRPr="003A78B3">
        <w:rPr>
          <w:rStyle w:val="ubi1"/>
          <w:rFonts w:cs="Times New Roman"/>
          <w:b w:val="0"/>
          <w:sz w:val="22"/>
          <w:szCs w:val="22"/>
          <w:u w:val="none"/>
        </w:rPr>
        <w:t xml:space="preserve">, </w:t>
      </w:r>
      <w:r w:rsidR="006B474F" w:rsidRPr="003A78B3">
        <w:rPr>
          <w:rStyle w:val="a3"/>
          <w:rFonts w:cs="Times New Roman"/>
          <w:sz w:val="22"/>
          <w:szCs w:val="22"/>
        </w:rPr>
        <w:t xml:space="preserve">вместе именуемые </w:t>
      </w:r>
      <w:r w:rsidR="006B474F" w:rsidRPr="003A78B3">
        <w:rPr>
          <w:rStyle w:val="a5"/>
          <w:rFonts w:cs="Times New Roman"/>
          <w:b w:val="0"/>
          <w:sz w:val="22"/>
          <w:szCs w:val="22"/>
        </w:rPr>
        <w:t xml:space="preserve">«Стороны», </w:t>
      </w:r>
      <w:r w:rsidR="006B474F" w:rsidRPr="003A78B3">
        <w:rPr>
          <w:rStyle w:val="a3"/>
          <w:rFonts w:cs="Times New Roman"/>
          <w:sz w:val="22"/>
          <w:szCs w:val="22"/>
        </w:rPr>
        <w:t>заключили настоящий Договор (далее - «Договор») о нижеследующем:</w:t>
      </w:r>
    </w:p>
    <w:p w:rsidR="00861B15" w:rsidRPr="00975894" w:rsidRDefault="00861B15" w:rsidP="00134CF1">
      <w:pPr>
        <w:pStyle w:val="a4"/>
        <w:spacing w:line="240" w:lineRule="auto"/>
        <w:ind w:firstLine="284"/>
        <w:jc w:val="both"/>
        <w:rPr>
          <w:rFonts w:cs="Times New Roman"/>
          <w:bCs/>
          <w:sz w:val="16"/>
          <w:szCs w:val="16"/>
        </w:rPr>
      </w:pPr>
    </w:p>
    <w:p w:rsidR="006B474F" w:rsidRPr="00906DFF" w:rsidRDefault="006B474F" w:rsidP="00134CF1">
      <w:pPr>
        <w:pStyle w:val="20"/>
        <w:numPr>
          <w:ilvl w:val="0"/>
          <w:numId w:val="1"/>
        </w:numPr>
        <w:shd w:val="clear" w:color="auto" w:fill="auto"/>
        <w:spacing w:line="240" w:lineRule="auto"/>
        <w:ind w:firstLine="284"/>
        <w:rPr>
          <w:rStyle w:val="2"/>
          <w:rFonts w:cs="Times New Roman"/>
          <w:sz w:val="22"/>
          <w:szCs w:val="22"/>
        </w:rPr>
      </w:pPr>
      <w:r w:rsidRPr="00906DFF">
        <w:rPr>
          <w:rStyle w:val="2"/>
          <w:rFonts w:cs="Times New Roman"/>
          <w:b w:val="0"/>
          <w:bCs w:val="0"/>
          <w:sz w:val="22"/>
          <w:szCs w:val="22"/>
        </w:rPr>
        <w:t>ПРЕДМЕТ ДОГОВОРА</w:t>
      </w:r>
    </w:p>
    <w:p w:rsidR="0032012E" w:rsidRPr="00975894" w:rsidRDefault="0032012E" w:rsidP="00134CF1">
      <w:pPr>
        <w:pStyle w:val="20"/>
        <w:shd w:val="clear" w:color="auto" w:fill="auto"/>
        <w:tabs>
          <w:tab w:val="left" w:pos="3649"/>
        </w:tabs>
        <w:spacing w:line="240" w:lineRule="auto"/>
        <w:ind w:firstLine="284"/>
        <w:jc w:val="both"/>
        <w:rPr>
          <w:rFonts w:cs="Times New Roman"/>
          <w:sz w:val="16"/>
          <w:szCs w:val="16"/>
          <w:lang w:val="ru-RU"/>
        </w:rPr>
      </w:pPr>
    </w:p>
    <w:p w:rsidR="0032012E" w:rsidRPr="00E332A1" w:rsidRDefault="0032012E" w:rsidP="00134CF1">
      <w:pPr>
        <w:ind w:firstLine="284"/>
        <w:jc w:val="both"/>
        <w:outlineLvl w:val="0"/>
        <w:rPr>
          <w:rFonts w:ascii="Times New Roman" w:hAnsi="Times New Roman" w:cs="Times New Roman"/>
          <w:color w:val="auto"/>
          <w:sz w:val="22"/>
          <w:szCs w:val="22"/>
        </w:rPr>
      </w:pPr>
      <w:r w:rsidRPr="00E332A1">
        <w:rPr>
          <w:rFonts w:ascii="Times New Roman" w:hAnsi="Times New Roman" w:cs="Times New Roman"/>
          <w:color w:val="auto"/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(объекты): </w:t>
      </w:r>
    </w:p>
    <w:p w:rsidR="007A1D5F" w:rsidRPr="00E332A1" w:rsidRDefault="00343C0E" w:rsidP="007A1D5F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Лот №___</w:t>
      </w:r>
      <w:r w:rsidR="007A1D5F" w:rsidRPr="00E332A1">
        <w:rPr>
          <w:rFonts w:ascii="Times New Roman" w:hAnsi="Times New Roman" w:cs="Times New Roman"/>
          <w:sz w:val="22"/>
          <w:szCs w:val="22"/>
          <w:shd w:val="clear" w:color="auto" w:fill="FFFFFF"/>
        </w:rPr>
        <w:t>:</w:t>
      </w:r>
    </w:p>
    <w:p w:rsidR="0032012E" w:rsidRPr="00E332A1" w:rsidRDefault="0032012E" w:rsidP="00134CF1">
      <w:pPr>
        <w:ind w:firstLine="284"/>
        <w:jc w:val="both"/>
        <w:outlineLvl w:val="0"/>
        <w:rPr>
          <w:rFonts w:ascii="Times New Roman" w:hAnsi="Times New Roman" w:cs="Times New Roman"/>
          <w:color w:val="auto"/>
          <w:sz w:val="22"/>
          <w:szCs w:val="22"/>
        </w:rPr>
      </w:pPr>
      <w:r w:rsidRPr="003A78B3">
        <w:rPr>
          <w:rFonts w:ascii="Times New Roman" w:hAnsi="Times New Roman" w:cs="Times New Roman"/>
          <w:color w:val="auto"/>
          <w:sz w:val="22"/>
          <w:szCs w:val="22"/>
        </w:rPr>
        <w:t>1.</w:t>
      </w:r>
      <w:r w:rsidR="00EC5822" w:rsidRPr="003A78B3">
        <w:rPr>
          <w:rFonts w:ascii="Times New Roman" w:hAnsi="Times New Roman" w:cs="Times New Roman"/>
          <w:color w:val="auto"/>
          <w:sz w:val="22"/>
          <w:szCs w:val="22"/>
        </w:rPr>
        <w:t>2</w:t>
      </w:r>
      <w:r w:rsidRPr="003A78B3">
        <w:rPr>
          <w:rFonts w:ascii="Times New Roman" w:hAnsi="Times New Roman" w:cs="Times New Roman"/>
          <w:color w:val="auto"/>
          <w:sz w:val="22"/>
          <w:szCs w:val="22"/>
        </w:rPr>
        <w:t>. Ограничение (обременение) права не зарегистрировано</w:t>
      </w:r>
      <w:r w:rsidRPr="00E332A1">
        <w:rPr>
          <w:rFonts w:ascii="Times New Roman" w:hAnsi="Times New Roman" w:cs="Times New Roman"/>
          <w:color w:val="auto"/>
          <w:sz w:val="22"/>
          <w:szCs w:val="22"/>
        </w:rPr>
        <w:t xml:space="preserve">.  </w:t>
      </w:r>
    </w:p>
    <w:p w:rsidR="003D3E3D" w:rsidRPr="00975894" w:rsidRDefault="003D3E3D" w:rsidP="00134CF1">
      <w:pPr>
        <w:pStyle w:val="a4"/>
        <w:shd w:val="clear" w:color="auto" w:fill="auto"/>
        <w:tabs>
          <w:tab w:val="left" w:leader="underscore" w:pos="4866"/>
          <w:tab w:val="left" w:leader="underscore" w:pos="9501"/>
        </w:tabs>
        <w:spacing w:line="240" w:lineRule="auto"/>
        <w:ind w:firstLine="284"/>
        <w:jc w:val="both"/>
        <w:rPr>
          <w:rStyle w:val="a3"/>
          <w:rFonts w:cs="Times New Roman"/>
          <w:sz w:val="16"/>
          <w:szCs w:val="16"/>
          <w:lang w:val="ru-RU"/>
        </w:rPr>
      </w:pPr>
    </w:p>
    <w:p w:rsidR="006B474F" w:rsidRPr="00E332A1" w:rsidRDefault="006B474F" w:rsidP="00134CF1">
      <w:pPr>
        <w:pStyle w:val="20"/>
        <w:numPr>
          <w:ilvl w:val="0"/>
          <w:numId w:val="1"/>
        </w:numPr>
        <w:shd w:val="clear" w:color="auto" w:fill="auto"/>
        <w:spacing w:line="240" w:lineRule="auto"/>
        <w:ind w:firstLine="284"/>
        <w:rPr>
          <w:rFonts w:cs="Times New Roman"/>
          <w:sz w:val="22"/>
          <w:szCs w:val="22"/>
        </w:rPr>
      </w:pPr>
      <w:r w:rsidRPr="00E332A1">
        <w:rPr>
          <w:rStyle w:val="2"/>
          <w:rFonts w:cs="Times New Roman"/>
          <w:b w:val="0"/>
          <w:bCs w:val="0"/>
          <w:sz w:val="22"/>
          <w:szCs w:val="22"/>
        </w:rPr>
        <w:t>ПРАВА И ОБЯЗАННОСТИ СТОРОН</w:t>
      </w:r>
    </w:p>
    <w:p w:rsidR="006B474F" w:rsidRPr="00E332A1" w:rsidRDefault="006B474F" w:rsidP="00134CF1">
      <w:pPr>
        <w:pStyle w:val="20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E332A1">
        <w:rPr>
          <w:rStyle w:val="2"/>
          <w:rFonts w:cs="Times New Roman"/>
          <w:b w:val="0"/>
          <w:bCs w:val="0"/>
          <w:sz w:val="22"/>
          <w:szCs w:val="22"/>
        </w:rPr>
        <w:t>Покупатель обязан:</w:t>
      </w:r>
    </w:p>
    <w:p w:rsidR="006B474F" w:rsidRPr="00906DFF" w:rsidRDefault="006B474F" w:rsidP="00134CF1">
      <w:pPr>
        <w:pStyle w:val="a4"/>
        <w:numPr>
          <w:ilvl w:val="2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E332A1">
        <w:rPr>
          <w:rStyle w:val="a3"/>
          <w:rFonts w:cs="Times New Roman"/>
          <w:sz w:val="22"/>
          <w:szCs w:val="22"/>
        </w:rPr>
        <w:t xml:space="preserve"> Оплатить стоимость Имущества, указанную</w:t>
      </w:r>
      <w:r w:rsidRPr="00906DFF">
        <w:rPr>
          <w:rStyle w:val="a3"/>
          <w:rFonts w:cs="Times New Roman"/>
          <w:sz w:val="22"/>
          <w:szCs w:val="22"/>
        </w:rPr>
        <w:t xml:space="preserve"> в п. 3.3 настоящего Договора, в течение 30 (тридцати) календарных дней с даты подписания настоящего Договора.</w:t>
      </w:r>
    </w:p>
    <w:p w:rsidR="006B474F" w:rsidRPr="00906DFF" w:rsidRDefault="006B474F" w:rsidP="00134CF1">
      <w:pPr>
        <w:pStyle w:val="a4"/>
        <w:numPr>
          <w:ilvl w:val="2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Принять от Продавца Имущество по акту приема-передачи в течение 5 (пяти) рабочих дней с момента полной оплаты Имущества.</w:t>
      </w:r>
    </w:p>
    <w:p w:rsidR="006B474F" w:rsidRPr="00906DFF" w:rsidRDefault="006B474F" w:rsidP="00134CF1">
      <w:pPr>
        <w:pStyle w:val="a4"/>
        <w:numPr>
          <w:ilvl w:val="2"/>
          <w:numId w:val="1"/>
        </w:numPr>
        <w:shd w:val="clear" w:color="auto" w:fill="auto"/>
        <w:spacing w:after="287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6B474F" w:rsidRPr="00906DFF" w:rsidRDefault="006B474F" w:rsidP="00134CF1">
      <w:pPr>
        <w:pStyle w:val="20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2"/>
          <w:rFonts w:cs="Times New Roman"/>
          <w:b w:val="0"/>
          <w:bCs w:val="0"/>
          <w:sz w:val="22"/>
          <w:szCs w:val="22"/>
        </w:rPr>
        <w:t>2.2.Продавец обязан:</w:t>
      </w:r>
    </w:p>
    <w:p w:rsidR="006B474F" w:rsidRPr="00906DFF" w:rsidRDefault="006B474F" w:rsidP="00134CF1">
      <w:pPr>
        <w:pStyle w:val="a4"/>
        <w:numPr>
          <w:ilvl w:val="0"/>
          <w:numId w:val="2"/>
        </w:numPr>
        <w:shd w:val="clear" w:color="auto" w:fill="auto"/>
        <w:tabs>
          <w:tab w:val="left" w:pos="728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Не позднее 10 (десяти) рабочих дней после выполнения Покупателем обязанности по оплате Имущества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</w:t>
      </w:r>
      <w:r w:rsidRPr="00906DFF">
        <w:rPr>
          <w:rStyle w:val="a3"/>
          <w:rFonts w:cs="Times New Roman"/>
          <w:sz w:val="22"/>
          <w:szCs w:val="22"/>
        </w:rPr>
        <w:tab/>
        <w:t>недвижимое имущество в соответствии с требованиями действующего законодательства.</w:t>
      </w:r>
    </w:p>
    <w:p w:rsidR="006B474F" w:rsidRPr="00906DFF" w:rsidRDefault="006B474F" w:rsidP="00134CF1">
      <w:pPr>
        <w:pStyle w:val="a4"/>
        <w:numPr>
          <w:ilvl w:val="0"/>
          <w:numId w:val="3"/>
        </w:numPr>
        <w:shd w:val="clear" w:color="auto" w:fill="auto"/>
        <w:tabs>
          <w:tab w:val="left" w:pos="1242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6B474F" w:rsidRPr="00906DFF" w:rsidRDefault="006B474F" w:rsidP="00134CF1">
      <w:pPr>
        <w:pStyle w:val="a4"/>
        <w:numPr>
          <w:ilvl w:val="0"/>
          <w:numId w:val="4"/>
        </w:numPr>
        <w:shd w:val="clear" w:color="auto" w:fill="auto"/>
        <w:spacing w:after="236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Не совершать каких-либо действий, направленных на отчуждение и/или обременение Имущества правами третьих лиц.</w:t>
      </w:r>
    </w:p>
    <w:p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1" w:name="bookmark1"/>
      <w:r w:rsidRPr="00906DFF">
        <w:rPr>
          <w:rStyle w:val="21"/>
          <w:rFonts w:cs="Times New Roman"/>
          <w:b w:val="0"/>
          <w:bCs w:val="0"/>
          <w:sz w:val="22"/>
          <w:szCs w:val="22"/>
        </w:rPr>
        <w:t>ЦЕНА И ПОРЯДОК РАСЧЕТОВ</w:t>
      </w:r>
      <w:bookmarkEnd w:id="1"/>
    </w:p>
    <w:p w:rsidR="0071665E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Цена продажи Имуще</w:t>
      </w:r>
      <w:r w:rsidR="00EC5822" w:rsidRPr="00906DFF">
        <w:rPr>
          <w:rStyle w:val="a3"/>
          <w:rFonts w:cs="Times New Roman"/>
          <w:sz w:val="22"/>
          <w:szCs w:val="22"/>
        </w:rPr>
        <w:t xml:space="preserve">ства </w:t>
      </w:r>
      <w:r w:rsidR="0071665E" w:rsidRPr="00906DFF">
        <w:rPr>
          <w:rStyle w:val="a3"/>
          <w:rFonts w:cs="Times New Roman"/>
          <w:sz w:val="22"/>
          <w:szCs w:val="22"/>
          <w:lang w:val="ru-RU"/>
        </w:rPr>
        <w:t>по настоящему Договору,</w:t>
      </w:r>
      <w:r w:rsidR="0071665E" w:rsidRPr="00906DFF">
        <w:rPr>
          <w:rStyle w:val="a3"/>
          <w:rFonts w:cs="Times New Roman"/>
          <w:sz w:val="22"/>
          <w:szCs w:val="22"/>
        </w:rPr>
        <w:t xml:space="preserve"> </w:t>
      </w:r>
      <w:r w:rsidR="00EC5822" w:rsidRPr="00906DFF">
        <w:rPr>
          <w:rStyle w:val="a3"/>
          <w:rFonts w:cs="Times New Roman"/>
          <w:sz w:val="22"/>
          <w:szCs w:val="22"/>
        </w:rPr>
        <w:t>в соответствии с Протоколами</w:t>
      </w:r>
      <w:r w:rsidRPr="00906DFF">
        <w:rPr>
          <w:rStyle w:val="a3"/>
          <w:rFonts w:cs="Times New Roman"/>
          <w:sz w:val="22"/>
          <w:szCs w:val="22"/>
        </w:rPr>
        <w:t xml:space="preserve"> </w:t>
      </w:r>
      <w:r w:rsidR="00DC1E4B" w:rsidRPr="00906DFF">
        <w:rPr>
          <w:rStyle w:val="a3"/>
          <w:rFonts w:cs="Times New Roman"/>
          <w:sz w:val="22"/>
          <w:szCs w:val="22"/>
          <w:lang w:val="ru-RU"/>
        </w:rPr>
        <w:t>результатов открытых торгов</w:t>
      </w:r>
      <w:r w:rsidR="00906DFF" w:rsidRPr="00906DFF">
        <w:rPr>
          <w:rStyle w:val="a3"/>
          <w:rFonts w:cs="Times New Roman"/>
          <w:sz w:val="22"/>
          <w:szCs w:val="22"/>
          <w:lang w:val="ru-RU"/>
        </w:rPr>
        <w:t xml:space="preserve"> </w:t>
      </w:r>
      <w:r w:rsidR="00EC5822" w:rsidRPr="00906DFF">
        <w:rPr>
          <w:rStyle w:val="a9"/>
          <w:rFonts w:cs="Times New Roman"/>
          <w:b w:val="0"/>
          <w:i/>
          <w:sz w:val="22"/>
          <w:szCs w:val="22"/>
        </w:rPr>
        <w:t xml:space="preserve">№ </w:t>
      </w:r>
      <w:r w:rsidR="00343C0E">
        <w:rPr>
          <w:rStyle w:val="ubi1"/>
          <w:rFonts w:cs="Times New Roman"/>
          <w:b w:val="0"/>
          <w:i w:val="0"/>
          <w:sz w:val="22"/>
          <w:szCs w:val="22"/>
        </w:rPr>
        <w:t>____</w:t>
      </w:r>
      <w:r w:rsidR="00DC1E4B" w:rsidRPr="00906DFF">
        <w:rPr>
          <w:rStyle w:val="a3"/>
          <w:rFonts w:cs="Times New Roman"/>
          <w:sz w:val="22"/>
          <w:szCs w:val="22"/>
          <w:lang w:val="ru-RU"/>
        </w:rPr>
        <w:t xml:space="preserve"> по продаже имущества</w:t>
      </w:r>
      <w:r w:rsidR="00EC5822" w:rsidRPr="00906DFF">
        <w:rPr>
          <w:rStyle w:val="a3"/>
          <w:rFonts w:cs="Times New Roman"/>
          <w:sz w:val="22"/>
          <w:szCs w:val="22"/>
          <w:lang w:val="ru-RU"/>
        </w:rPr>
        <w:t xml:space="preserve"> </w:t>
      </w:r>
      <w:r w:rsidR="00EC5822" w:rsidRPr="00906DFF">
        <w:rPr>
          <w:rStyle w:val="21"/>
          <w:rFonts w:cs="Times New Roman"/>
          <w:b w:val="0"/>
          <w:sz w:val="22"/>
          <w:szCs w:val="22"/>
        </w:rPr>
        <w:t>ООО «</w:t>
      </w:r>
      <w:proofErr w:type="spellStart"/>
      <w:r w:rsidR="00EC5822" w:rsidRPr="00906DFF">
        <w:rPr>
          <w:rStyle w:val="21"/>
          <w:rFonts w:cs="Times New Roman"/>
          <w:b w:val="0"/>
          <w:sz w:val="22"/>
          <w:szCs w:val="22"/>
        </w:rPr>
        <w:t>Кримсон</w:t>
      </w:r>
      <w:proofErr w:type="spellEnd"/>
      <w:r w:rsidR="00EC5822" w:rsidRPr="00906DFF">
        <w:rPr>
          <w:rStyle w:val="21"/>
          <w:rFonts w:cs="Times New Roman"/>
          <w:sz w:val="22"/>
          <w:szCs w:val="22"/>
        </w:rPr>
        <w:t>» (</w:t>
      </w:r>
      <w:r w:rsidR="00EC5822" w:rsidRPr="00906DFF">
        <w:rPr>
          <w:rFonts w:cs="Times New Roman"/>
          <w:sz w:val="22"/>
          <w:szCs w:val="22"/>
          <w:shd w:val="clear" w:color="auto" w:fill="FAFAF9"/>
        </w:rPr>
        <w:t>ИНН 5018080895)</w:t>
      </w:r>
      <w:r w:rsidR="0071665E" w:rsidRPr="00906DFF">
        <w:rPr>
          <w:rFonts w:cs="Times New Roman"/>
          <w:sz w:val="22"/>
          <w:szCs w:val="22"/>
          <w:shd w:val="clear" w:color="auto" w:fill="FAFAF9"/>
          <w:lang w:val="ru-RU"/>
        </w:rPr>
        <w:t>,</w:t>
      </w:r>
      <w:r w:rsidR="00EC5822" w:rsidRPr="00906DFF">
        <w:rPr>
          <w:rFonts w:cs="Times New Roman"/>
          <w:sz w:val="22"/>
          <w:szCs w:val="22"/>
          <w:shd w:val="clear" w:color="auto" w:fill="FAFAF9"/>
        </w:rPr>
        <w:t xml:space="preserve"> </w:t>
      </w:r>
      <w:r w:rsidRPr="00906DFF">
        <w:rPr>
          <w:rStyle w:val="a3"/>
          <w:rFonts w:cs="Times New Roman"/>
          <w:sz w:val="22"/>
          <w:szCs w:val="22"/>
        </w:rPr>
        <w:t>составляет</w:t>
      </w:r>
      <w:r w:rsidR="0071665E" w:rsidRPr="00906DFF">
        <w:rPr>
          <w:rStyle w:val="a3"/>
          <w:rFonts w:cs="Times New Roman"/>
          <w:sz w:val="22"/>
          <w:szCs w:val="22"/>
          <w:lang w:val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3195"/>
        <w:gridCol w:w="3008"/>
      </w:tblGrid>
      <w:tr w:rsidR="00906DFF" w:rsidRPr="00906DFF" w:rsidTr="00906DFF">
        <w:tc>
          <w:tcPr>
            <w:tcW w:w="3568" w:type="dxa"/>
            <w:shd w:val="clear" w:color="auto" w:fill="auto"/>
          </w:tcPr>
          <w:p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  <w:lang w:val="ru-RU"/>
              </w:rPr>
            </w:pPr>
            <w:r w:rsidRPr="00906DFF">
              <w:rPr>
                <w:rStyle w:val="a3"/>
                <w:rFonts w:cs="Times New Roman"/>
                <w:sz w:val="22"/>
                <w:szCs w:val="22"/>
                <w:lang w:val="ru-RU"/>
              </w:rPr>
              <w:t>№ лота</w:t>
            </w:r>
          </w:p>
        </w:tc>
        <w:tc>
          <w:tcPr>
            <w:tcW w:w="3230" w:type="dxa"/>
            <w:shd w:val="clear" w:color="auto" w:fill="auto"/>
          </w:tcPr>
          <w:p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ib1"/>
                <w:rFonts w:cs="Times New Roman"/>
                <w:sz w:val="22"/>
                <w:szCs w:val="22"/>
                <w:lang w:val="ru-RU"/>
              </w:rPr>
            </w:pPr>
            <w:r w:rsidRPr="00906DFF">
              <w:rPr>
                <w:rStyle w:val="ib1"/>
                <w:rFonts w:cs="Times New Roman"/>
                <w:sz w:val="22"/>
                <w:szCs w:val="22"/>
                <w:lang w:val="ru-RU"/>
              </w:rPr>
              <w:t>Цена</w:t>
            </w:r>
          </w:p>
        </w:tc>
        <w:tc>
          <w:tcPr>
            <w:tcW w:w="3106" w:type="dxa"/>
            <w:shd w:val="clear" w:color="auto" w:fill="auto"/>
          </w:tcPr>
          <w:p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</w:p>
        </w:tc>
      </w:tr>
      <w:tr w:rsidR="00906DFF" w:rsidRPr="00906DFF" w:rsidTr="00906DFF">
        <w:tc>
          <w:tcPr>
            <w:tcW w:w="3568" w:type="dxa"/>
            <w:shd w:val="clear" w:color="auto" w:fill="auto"/>
          </w:tcPr>
          <w:p w:rsidR="0071665E" w:rsidRPr="00906DFF" w:rsidRDefault="007A1D5F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  <w:lang w:val="ru-RU"/>
              </w:rPr>
            </w:pPr>
            <w:r>
              <w:rPr>
                <w:rStyle w:val="a3"/>
                <w:rFonts w:cs="Times New Roman"/>
                <w:sz w:val="22"/>
                <w:szCs w:val="22"/>
                <w:lang w:val="ru-RU"/>
              </w:rPr>
              <w:t>Лот №</w:t>
            </w:r>
          </w:p>
        </w:tc>
        <w:tc>
          <w:tcPr>
            <w:tcW w:w="3230" w:type="dxa"/>
            <w:shd w:val="clear" w:color="auto" w:fill="auto"/>
          </w:tcPr>
          <w:p w:rsidR="0071665E" w:rsidRPr="00906DFF" w:rsidRDefault="00343C0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  <w:r>
              <w:rPr>
                <w:rStyle w:val="ib1"/>
                <w:rFonts w:cs="Times New Roman"/>
                <w:sz w:val="22"/>
                <w:szCs w:val="22"/>
                <w:lang w:val="ru-RU"/>
              </w:rPr>
              <w:t xml:space="preserve">                  </w:t>
            </w:r>
            <w:r w:rsidR="0071665E" w:rsidRPr="00906DFF">
              <w:rPr>
                <w:rFonts w:cs="Times New Roman"/>
                <w:sz w:val="22"/>
                <w:szCs w:val="22"/>
              </w:rPr>
              <w:t> рублей</w:t>
            </w:r>
          </w:p>
        </w:tc>
        <w:tc>
          <w:tcPr>
            <w:tcW w:w="3106" w:type="dxa"/>
            <w:shd w:val="clear" w:color="auto" w:fill="auto"/>
          </w:tcPr>
          <w:p w:rsidR="0071665E" w:rsidRPr="00906DFF" w:rsidRDefault="0071665E" w:rsidP="00134CF1">
            <w:pPr>
              <w:pStyle w:val="a4"/>
              <w:shd w:val="clear" w:color="auto" w:fill="auto"/>
              <w:spacing w:line="240" w:lineRule="auto"/>
              <w:ind w:firstLine="284"/>
              <w:jc w:val="both"/>
              <w:rPr>
                <w:rStyle w:val="a3"/>
                <w:rFonts w:cs="Times New Roman"/>
                <w:sz w:val="22"/>
                <w:szCs w:val="22"/>
              </w:rPr>
            </w:pPr>
          </w:p>
        </w:tc>
      </w:tr>
    </w:tbl>
    <w:p w:rsidR="00E332A1" w:rsidRDefault="00E332A1" w:rsidP="00134CF1">
      <w:pPr>
        <w:pStyle w:val="a4"/>
        <w:shd w:val="clear" w:color="auto" w:fill="auto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  <w:lang w:val="ru-RU"/>
        </w:rPr>
      </w:pPr>
    </w:p>
    <w:p w:rsidR="0071665E" w:rsidRPr="00906DFF" w:rsidRDefault="0033607D" w:rsidP="00134CF1">
      <w:pPr>
        <w:pStyle w:val="a4"/>
        <w:shd w:val="clear" w:color="auto" w:fill="auto"/>
        <w:spacing w:line="240" w:lineRule="auto"/>
        <w:ind w:firstLine="284"/>
        <w:jc w:val="both"/>
        <w:rPr>
          <w:rStyle w:val="a3"/>
          <w:rFonts w:cs="Times New Roman"/>
          <w:sz w:val="22"/>
          <w:szCs w:val="22"/>
          <w:lang w:val="ru-RU"/>
        </w:rPr>
      </w:pPr>
      <w:r w:rsidRPr="00906DFF">
        <w:rPr>
          <w:rStyle w:val="a3"/>
          <w:rFonts w:cs="Times New Roman"/>
          <w:sz w:val="22"/>
          <w:szCs w:val="22"/>
          <w:lang w:val="ru-RU"/>
        </w:rPr>
        <w:t xml:space="preserve">Общая стоимость Имущества по настоящему договору </w:t>
      </w:r>
      <w:r w:rsidR="007A1D5F">
        <w:rPr>
          <w:rStyle w:val="a3"/>
          <w:rFonts w:cs="Times New Roman"/>
          <w:b/>
          <w:sz w:val="22"/>
          <w:szCs w:val="22"/>
          <w:lang w:val="ru-RU"/>
        </w:rPr>
        <w:t xml:space="preserve">составляет </w:t>
      </w:r>
      <w:r w:rsidR="00343C0E">
        <w:rPr>
          <w:rStyle w:val="a3"/>
          <w:rFonts w:cs="Times New Roman"/>
          <w:b/>
          <w:sz w:val="22"/>
          <w:szCs w:val="22"/>
          <w:lang w:val="ru-RU"/>
        </w:rPr>
        <w:t>______</w:t>
      </w:r>
      <w:r w:rsidRPr="00134CF1">
        <w:rPr>
          <w:rStyle w:val="a3"/>
          <w:rFonts w:cs="Times New Roman"/>
          <w:b/>
          <w:sz w:val="22"/>
          <w:szCs w:val="22"/>
          <w:lang w:val="ru-RU"/>
        </w:rPr>
        <w:t xml:space="preserve"> (</w:t>
      </w:r>
      <w:r w:rsidR="00343C0E">
        <w:rPr>
          <w:rStyle w:val="a3"/>
          <w:rFonts w:cs="Times New Roman"/>
          <w:b/>
          <w:sz w:val="22"/>
          <w:szCs w:val="22"/>
          <w:lang w:val="ru-RU"/>
        </w:rPr>
        <w:t>____</w:t>
      </w:r>
      <w:r w:rsidRPr="00134CF1">
        <w:rPr>
          <w:rStyle w:val="a3"/>
          <w:rFonts w:cs="Times New Roman"/>
          <w:b/>
          <w:sz w:val="22"/>
          <w:szCs w:val="22"/>
          <w:lang w:val="ru-RU"/>
        </w:rPr>
        <w:t>) рублей 00 копеек, НДС не облагается</w:t>
      </w:r>
      <w:r w:rsidRPr="00906DFF">
        <w:rPr>
          <w:rStyle w:val="a3"/>
          <w:rFonts w:cs="Times New Roman"/>
          <w:sz w:val="22"/>
          <w:szCs w:val="22"/>
          <w:lang w:val="ru-RU"/>
        </w:rPr>
        <w:t>.</w:t>
      </w:r>
    </w:p>
    <w:p w:rsidR="006B474F" w:rsidRPr="00E63A1E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E63A1E">
        <w:rPr>
          <w:rStyle w:val="a3"/>
          <w:rFonts w:cs="Times New Roman"/>
          <w:sz w:val="22"/>
          <w:szCs w:val="22"/>
        </w:rPr>
        <w:t>Внесенный Покупателем на счет Органи</w:t>
      </w:r>
      <w:r w:rsidR="00E332A1">
        <w:rPr>
          <w:rStyle w:val="a3"/>
          <w:rFonts w:cs="Times New Roman"/>
          <w:sz w:val="22"/>
          <w:szCs w:val="22"/>
        </w:rPr>
        <w:t xml:space="preserve">затора торгов задаток (Платежное поручение </w:t>
      </w:r>
      <w:r w:rsidR="00343C0E">
        <w:rPr>
          <w:rStyle w:val="a3"/>
          <w:rFonts w:cs="Times New Roman"/>
          <w:sz w:val="22"/>
          <w:szCs w:val="22"/>
          <w:lang w:val="ru-RU"/>
        </w:rPr>
        <w:t>№_____ от _____</w:t>
      </w:r>
      <w:r w:rsidRPr="00E63A1E">
        <w:rPr>
          <w:rStyle w:val="a3"/>
          <w:rFonts w:cs="Times New Roman"/>
          <w:sz w:val="22"/>
          <w:szCs w:val="22"/>
        </w:rPr>
        <w:t xml:space="preserve">) для участия в торгах по продаже Имущества в размере </w:t>
      </w:r>
      <w:r w:rsidR="00343C0E">
        <w:rPr>
          <w:rStyle w:val="a3"/>
          <w:rFonts w:cs="Times New Roman"/>
          <w:sz w:val="22"/>
          <w:szCs w:val="22"/>
          <w:lang w:val="ru-RU"/>
        </w:rPr>
        <w:t>_____</w:t>
      </w:r>
      <w:r w:rsidR="007A1D5F" w:rsidRPr="00E63A1E">
        <w:rPr>
          <w:rStyle w:val="a3"/>
          <w:rFonts w:cs="Times New Roman"/>
          <w:sz w:val="22"/>
          <w:szCs w:val="22"/>
          <w:lang w:val="ru-RU"/>
        </w:rPr>
        <w:t>(</w:t>
      </w:r>
      <w:r w:rsidR="00343C0E">
        <w:rPr>
          <w:rStyle w:val="a3"/>
          <w:rFonts w:cs="Times New Roman"/>
          <w:sz w:val="22"/>
          <w:szCs w:val="22"/>
          <w:lang w:val="ru-RU"/>
        </w:rPr>
        <w:t>_______</w:t>
      </w:r>
      <w:r w:rsidR="007A1D5F" w:rsidRPr="00E63A1E">
        <w:rPr>
          <w:rStyle w:val="a3"/>
          <w:rFonts w:cs="Times New Roman"/>
          <w:sz w:val="22"/>
          <w:szCs w:val="22"/>
          <w:lang w:val="ru-RU"/>
        </w:rPr>
        <w:t>) рублей 00 копеек, НДС не облагается,</w:t>
      </w:r>
      <w:r w:rsidRPr="00E63A1E">
        <w:rPr>
          <w:rStyle w:val="a3"/>
          <w:rFonts w:cs="Times New Roman"/>
          <w:sz w:val="22"/>
          <w:szCs w:val="22"/>
        </w:rPr>
        <w:t xml:space="preserve"> засчитывается в счёт оплаты приобретаемого Имущества по настоящему Договору </w:t>
      </w:r>
      <w:r w:rsidRPr="00E63A1E">
        <w:rPr>
          <w:rStyle w:val="a3"/>
          <w:rFonts w:cs="Times New Roman"/>
          <w:sz w:val="22"/>
          <w:szCs w:val="22"/>
        </w:rPr>
        <w:lastRenderedPageBreak/>
        <w:t>(в соответствии с частью 5 статьи 448 ГК РФ).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E63A1E">
        <w:rPr>
          <w:rStyle w:val="a3"/>
          <w:rFonts w:cs="Times New Roman"/>
          <w:sz w:val="22"/>
          <w:szCs w:val="22"/>
        </w:rPr>
        <w:t xml:space="preserve"> Покупатель обязуется в течение 30 (тридцати) календарных</w:t>
      </w:r>
      <w:r w:rsidRPr="00906DFF">
        <w:rPr>
          <w:rStyle w:val="a3"/>
          <w:rFonts w:cs="Times New Roman"/>
          <w:sz w:val="22"/>
          <w:szCs w:val="22"/>
        </w:rPr>
        <w:t xml:space="preserve"> дней с даты подписания настоящего Договора оплатить оставшуюся цену Имущества в размере </w:t>
      </w:r>
      <w:r w:rsidR="00343C0E">
        <w:rPr>
          <w:rStyle w:val="a3"/>
          <w:rFonts w:cs="Times New Roman"/>
          <w:sz w:val="22"/>
          <w:szCs w:val="22"/>
          <w:lang w:val="ru-RU"/>
        </w:rPr>
        <w:t>______</w:t>
      </w:r>
      <w:r w:rsidR="00E332A1">
        <w:rPr>
          <w:rStyle w:val="a3"/>
          <w:rFonts w:cs="Times New Roman"/>
          <w:sz w:val="22"/>
          <w:szCs w:val="22"/>
          <w:lang w:val="ru-RU"/>
        </w:rPr>
        <w:t xml:space="preserve"> (</w:t>
      </w:r>
      <w:r w:rsidR="00343C0E">
        <w:rPr>
          <w:rStyle w:val="a3"/>
          <w:rFonts w:cs="Times New Roman"/>
          <w:sz w:val="22"/>
          <w:szCs w:val="22"/>
          <w:lang w:val="ru-RU"/>
        </w:rPr>
        <w:t>_______</w:t>
      </w:r>
      <w:r w:rsidR="00E332A1">
        <w:rPr>
          <w:rStyle w:val="a3"/>
          <w:rFonts w:cs="Times New Roman"/>
          <w:sz w:val="22"/>
          <w:szCs w:val="22"/>
          <w:lang w:val="ru-RU"/>
        </w:rPr>
        <w:t>)</w:t>
      </w:r>
      <w:r w:rsidR="0033607D" w:rsidRPr="00906DFF">
        <w:rPr>
          <w:rStyle w:val="a3"/>
          <w:rFonts w:cs="Times New Roman"/>
          <w:sz w:val="22"/>
          <w:szCs w:val="22"/>
          <w:lang w:val="ru-RU"/>
        </w:rPr>
        <w:t xml:space="preserve"> рублей 00 копеек,</w:t>
      </w:r>
      <w:r w:rsidRPr="00906DFF">
        <w:rPr>
          <w:rStyle w:val="a3"/>
          <w:rFonts w:cs="Times New Roman"/>
          <w:sz w:val="22"/>
          <w:szCs w:val="22"/>
        </w:rPr>
        <w:t xml:space="preserve"> НДС не облагается</w:t>
      </w:r>
      <w:r w:rsidR="0033607D" w:rsidRPr="00906DFF">
        <w:rPr>
          <w:rStyle w:val="a3"/>
          <w:rFonts w:cs="Times New Roman"/>
          <w:sz w:val="22"/>
          <w:szCs w:val="22"/>
          <w:lang w:val="ru-RU"/>
        </w:rPr>
        <w:t>,</w:t>
      </w:r>
      <w:r w:rsidRPr="00906DFF">
        <w:rPr>
          <w:rStyle w:val="a3"/>
          <w:rFonts w:cs="Times New Roman"/>
          <w:sz w:val="22"/>
          <w:szCs w:val="22"/>
        </w:rPr>
        <w:t xml:space="preserve"> путем перечисления денежных средств на счет Должника, указанный в Разделе 8 настоящего Договора.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after="240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Продавца, указанного в Разделе 8 настоящего Договора.</w:t>
      </w:r>
    </w:p>
    <w:p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2" w:name="bookmark2"/>
      <w:r w:rsidRPr="00906DFF">
        <w:rPr>
          <w:rStyle w:val="21"/>
          <w:rFonts w:cs="Times New Roman"/>
          <w:b w:val="0"/>
          <w:bCs w:val="0"/>
          <w:sz w:val="22"/>
          <w:szCs w:val="22"/>
        </w:rPr>
        <w:t>ПЕРЕДАЧА ИМУЩЕСТВА</w:t>
      </w:r>
      <w:bookmarkEnd w:id="2"/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Имущество передается по месту его нахождения.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Передача Имущества должна быть осуществлена в течение 5 (пяти) рабочих дней со дня его полной оплаты.</w:t>
      </w:r>
    </w:p>
    <w:p w:rsidR="006B474F" w:rsidRPr="00906DFF" w:rsidRDefault="006B474F" w:rsidP="00134CF1">
      <w:pPr>
        <w:pStyle w:val="a4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Обязанность Продавца по передаче Имущества Покупателю считается исполненной в момент предоставления Имущества в распоряжение Покупателя, если в предусмотренный</w:t>
      </w:r>
    </w:p>
    <w:p w:rsidR="006B474F" w:rsidRPr="00906DFF" w:rsidRDefault="006B474F" w:rsidP="00134CF1">
      <w:pPr>
        <w:pStyle w:val="a4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6B474F" w:rsidRPr="00906DFF" w:rsidRDefault="006B474F" w:rsidP="00134CF1">
      <w:pPr>
        <w:pStyle w:val="a4"/>
        <w:shd w:val="clear" w:color="auto" w:fill="auto"/>
        <w:spacing w:after="169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3" w:name="bookmark3"/>
      <w:r w:rsidRPr="00906DFF">
        <w:rPr>
          <w:rStyle w:val="21"/>
          <w:rFonts w:cs="Times New Roman"/>
          <w:b w:val="0"/>
          <w:bCs w:val="0"/>
          <w:sz w:val="22"/>
          <w:szCs w:val="22"/>
        </w:rPr>
        <w:t>ОТВЕТСТВЕННОСТЬ СТОРОН</w:t>
      </w:r>
      <w:bookmarkEnd w:id="3"/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tabs>
          <w:tab w:val="left" w:pos="1122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:rsidR="006B474F" w:rsidRPr="00906DFF" w:rsidRDefault="006B474F" w:rsidP="00134CF1">
      <w:pPr>
        <w:pStyle w:val="a4"/>
        <w:numPr>
          <w:ilvl w:val="0"/>
          <w:numId w:val="5"/>
        </w:numPr>
        <w:shd w:val="clear" w:color="auto" w:fill="auto"/>
        <w:tabs>
          <w:tab w:val="left" w:pos="1070"/>
        </w:tabs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</w:t>
      </w:r>
    </w:p>
    <w:p w:rsidR="006B474F" w:rsidRPr="00906DFF" w:rsidRDefault="006B474F" w:rsidP="00134CF1">
      <w:pPr>
        <w:pStyle w:val="a4"/>
        <w:numPr>
          <w:ilvl w:val="0"/>
          <w:numId w:val="6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 случае нарушения Покупателем срока оплаты имущества, установленного в п. 3.3 настоящего Договора, настоящий Договор может быть расторгнут Продавцом в одностороннем порядке, письменно уведомив Покупателя о прекращении действия настоящего Договора. В этом случае задаток, внесенный Покупателем, ему не возвращается, а включается в состав имущества Продавца.</w:t>
      </w:r>
    </w:p>
    <w:p w:rsidR="006B474F" w:rsidRPr="00906DFF" w:rsidRDefault="006B474F" w:rsidP="00134CF1">
      <w:pPr>
        <w:pStyle w:val="a4"/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:rsidR="006B474F" w:rsidRPr="00906DFF" w:rsidRDefault="006B474F" w:rsidP="00134CF1">
      <w:pPr>
        <w:pStyle w:val="a4"/>
        <w:numPr>
          <w:ilvl w:val="0"/>
          <w:numId w:val="6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6B474F" w:rsidRPr="00906DFF" w:rsidRDefault="006B474F" w:rsidP="00134CF1">
      <w:pPr>
        <w:pStyle w:val="a4"/>
        <w:numPr>
          <w:ilvl w:val="0"/>
          <w:numId w:val="6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</w:p>
    <w:p w:rsidR="006B474F" w:rsidRPr="00906DFF" w:rsidRDefault="006B474F" w:rsidP="00134CF1">
      <w:pPr>
        <w:pStyle w:val="a4"/>
        <w:shd w:val="clear" w:color="auto" w:fill="auto"/>
        <w:spacing w:after="180"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6B474F" w:rsidRPr="00906DFF" w:rsidRDefault="006B474F" w:rsidP="00134CF1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firstLine="284"/>
        <w:jc w:val="center"/>
        <w:rPr>
          <w:rFonts w:cs="Times New Roman"/>
          <w:sz w:val="22"/>
          <w:szCs w:val="22"/>
        </w:rPr>
      </w:pPr>
      <w:bookmarkStart w:id="4" w:name="bookmark4"/>
      <w:r w:rsidRPr="00906DFF">
        <w:rPr>
          <w:rStyle w:val="21"/>
          <w:rFonts w:cs="Times New Roman"/>
          <w:b w:val="0"/>
          <w:bCs w:val="0"/>
          <w:sz w:val="22"/>
          <w:szCs w:val="22"/>
        </w:rPr>
        <w:t>ПРОЧИЕ УСЛОВИЯ</w:t>
      </w:r>
      <w:bookmarkEnd w:id="4"/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Настоящий Договор вступает в силу с момента его подписания и прекращает свое действие при:</w:t>
      </w:r>
    </w:p>
    <w:p w:rsidR="006B474F" w:rsidRPr="00906DFF" w:rsidRDefault="006B474F" w:rsidP="00134CF1">
      <w:pPr>
        <w:pStyle w:val="a4"/>
        <w:numPr>
          <w:ilvl w:val="0"/>
          <w:numId w:val="7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надлежащем исполнении Сторонами своих обязательств;</w:t>
      </w:r>
    </w:p>
    <w:p w:rsidR="006B474F" w:rsidRPr="00906DFF" w:rsidRDefault="006B474F" w:rsidP="00134CF1">
      <w:pPr>
        <w:pStyle w:val="a4"/>
        <w:numPr>
          <w:ilvl w:val="0"/>
          <w:numId w:val="7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расторжении в предусмотренных федеральным законодательством и настоящим Договором случаях;</w:t>
      </w:r>
    </w:p>
    <w:p w:rsidR="006B474F" w:rsidRPr="00906DFF" w:rsidRDefault="006B474F" w:rsidP="00134CF1">
      <w:pPr>
        <w:pStyle w:val="a4"/>
        <w:numPr>
          <w:ilvl w:val="0"/>
          <w:numId w:val="7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возникновении иных оснований, предусмотренных законодательством Российской Федерации.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lastRenderedPageBreak/>
        <w:t xml:space="preserve"> Все уведомления и сообщения должны направляться в письменной форме.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line="240" w:lineRule="auto"/>
        <w:ind w:firstLine="284"/>
        <w:jc w:val="left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spacing w:before="100" w:beforeAutospacing="1" w:after="100" w:afterAutospacing="1" w:line="240" w:lineRule="auto"/>
        <w:ind w:firstLine="284"/>
        <w:jc w:val="both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</w:t>
      </w:r>
      <w:r w:rsidR="0033607D" w:rsidRPr="00906DFF">
        <w:rPr>
          <w:rFonts w:cs="Times New Roman"/>
          <w:sz w:val="22"/>
          <w:szCs w:val="22"/>
          <w:lang w:val="ru-RU"/>
        </w:rPr>
        <w:t xml:space="preserve"> </w:t>
      </w:r>
      <w:r w:rsidRPr="00906DFF">
        <w:rPr>
          <w:rStyle w:val="a3"/>
          <w:rFonts w:cs="Times New Roman"/>
          <w:sz w:val="22"/>
          <w:szCs w:val="22"/>
        </w:rPr>
        <w:t>переговоров спорных вопросов споры разрешаются в суде в соответствии с его подведомственностью.</w:t>
      </w:r>
    </w:p>
    <w:p w:rsidR="006B474F" w:rsidRPr="00906DFF" w:rsidRDefault="006B474F" w:rsidP="00134CF1">
      <w:pPr>
        <w:pStyle w:val="20"/>
        <w:numPr>
          <w:ilvl w:val="0"/>
          <w:numId w:val="1"/>
        </w:numPr>
        <w:shd w:val="clear" w:color="auto" w:fill="auto"/>
        <w:spacing w:before="100" w:beforeAutospacing="1" w:after="100" w:afterAutospacing="1" w:line="240" w:lineRule="auto"/>
        <w:ind w:firstLine="284"/>
        <w:rPr>
          <w:rFonts w:cs="Times New Roman"/>
          <w:sz w:val="22"/>
          <w:szCs w:val="22"/>
        </w:rPr>
      </w:pPr>
      <w:bookmarkStart w:id="5" w:name="bookmark5"/>
      <w:r w:rsidRPr="00906DFF">
        <w:rPr>
          <w:rStyle w:val="2"/>
          <w:rFonts w:cs="Times New Roman"/>
          <w:b w:val="0"/>
          <w:bCs w:val="0"/>
          <w:sz w:val="22"/>
          <w:szCs w:val="22"/>
        </w:rPr>
        <w:t>ЗАКЛЮЧИТЕЛЬНЫЕ ПОЛОЖЕНИЯ</w:t>
      </w:r>
      <w:bookmarkEnd w:id="5"/>
    </w:p>
    <w:p w:rsidR="006B474F" w:rsidRPr="00906DFF" w:rsidRDefault="006B474F" w:rsidP="00134CF1">
      <w:pPr>
        <w:pStyle w:val="a4"/>
        <w:numPr>
          <w:ilvl w:val="1"/>
          <w:numId w:val="1"/>
        </w:numPr>
        <w:shd w:val="clear" w:color="auto" w:fill="auto"/>
        <w:tabs>
          <w:tab w:val="left" w:pos="1106"/>
        </w:tabs>
        <w:spacing w:before="100" w:beforeAutospacing="1" w:after="100" w:afterAutospacing="1" w:line="240" w:lineRule="auto"/>
        <w:ind w:firstLine="284"/>
        <w:jc w:val="both"/>
        <w:rPr>
          <w:rStyle w:val="a3"/>
          <w:rFonts w:cs="Times New Roman"/>
          <w:sz w:val="22"/>
          <w:szCs w:val="22"/>
        </w:rPr>
      </w:pPr>
      <w:r w:rsidRPr="00906DFF">
        <w:rPr>
          <w:rStyle w:val="a3"/>
          <w:rFonts w:cs="Times New Roman"/>
          <w:sz w:val="22"/>
          <w:szCs w:val="22"/>
        </w:rPr>
        <w:t xml:space="preserve">Настоящий Договор составлен в трех экземплярах, имеющих одинаковую юридическую силу, по одному экземпляру для Продавца и Покупателя, один экземпляр для предоставления в </w:t>
      </w:r>
      <w:r w:rsidR="0033607D" w:rsidRPr="00906DFF">
        <w:rPr>
          <w:rStyle w:val="a3"/>
          <w:rFonts w:cs="Times New Roman"/>
          <w:sz w:val="22"/>
          <w:szCs w:val="22"/>
          <w:lang w:val="ru-RU"/>
        </w:rPr>
        <w:t>Федеральную службу государственной регистрации, кадастра и картографии (Росреестр)</w:t>
      </w:r>
      <w:r w:rsidRPr="00906DFF">
        <w:rPr>
          <w:rStyle w:val="a3"/>
          <w:rFonts w:cs="Times New Roman"/>
          <w:sz w:val="22"/>
          <w:szCs w:val="22"/>
        </w:rPr>
        <w:t>.</w:t>
      </w:r>
    </w:p>
    <w:p w:rsidR="00DC1E4B" w:rsidRPr="00906DFF" w:rsidRDefault="00DC1E4B" w:rsidP="00906DFF">
      <w:pPr>
        <w:pStyle w:val="a4"/>
        <w:shd w:val="clear" w:color="auto" w:fill="auto"/>
        <w:tabs>
          <w:tab w:val="left" w:pos="1106"/>
        </w:tabs>
        <w:spacing w:before="100" w:beforeAutospacing="1" w:after="100" w:afterAutospacing="1" w:line="240" w:lineRule="auto"/>
        <w:ind w:firstLine="284"/>
        <w:rPr>
          <w:rFonts w:cs="Times New Roman"/>
          <w:sz w:val="22"/>
          <w:szCs w:val="22"/>
        </w:rPr>
      </w:pPr>
      <w:r w:rsidRPr="00906DFF">
        <w:rPr>
          <w:rStyle w:val="a3"/>
          <w:rFonts w:cs="Times New Roman"/>
          <w:b/>
          <w:bCs/>
          <w:sz w:val="22"/>
          <w:szCs w:val="22"/>
          <w:lang w:val="ru-RU"/>
        </w:rPr>
        <w:t>8.</w:t>
      </w:r>
      <w:r w:rsidRPr="00906DFF">
        <w:rPr>
          <w:rStyle w:val="a3"/>
          <w:rFonts w:cs="Times New Roman"/>
          <w:sz w:val="22"/>
          <w:szCs w:val="22"/>
          <w:lang w:val="ru-RU"/>
        </w:rPr>
        <w:t xml:space="preserve">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4881"/>
      </w:tblGrid>
      <w:tr w:rsidR="00906DFF" w:rsidRPr="00906DFF" w:rsidTr="00251DFB">
        <w:tc>
          <w:tcPr>
            <w:tcW w:w="5006" w:type="dxa"/>
            <w:shd w:val="clear" w:color="auto" w:fill="auto"/>
          </w:tcPr>
          <w:p w:rsidR="006B474F" w:rsidRPr="00906DFF" w:rsidRDefault="00906DFF" w:rsidP="00906DFF">
            <w:pPr>
              <w:spacing w:before="100" w:beforeAutospacing="1" w:after="100" w:afterAutospacing="1"/>
              <w:ind w:firstLine="284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Продавец</w:t>
            </w:r>
          </w:p>
        </w:tc>
        <w:tc>
          <w:tcPr>
            <w:tcW w:w="5006" w:type="dxa"/>
            <w:shd w:val="clear" w:color="auto" w:fill="auto"/>
          </w:tcPr>
          <w:p w:rsidR="006B474F" w:rsidRPr="00906DFF" w:rsidRDefault="00906DFF" w:rsidP="00906DFF">
            <w:pPr>
              <w:spacing w:before="100" w:beforeAutospacing="1" w:after="100" w:afterAutospacing="1"/>
              <w:ind w:firstLine="284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Покупатель</w:t>
            </w:r>
          </w:p>
        </w:tc>
      </w:tr>
      <w:tr w:rsidR="00906DFF" w:rsidRPr="00906DFF" w:rsidTr="00251DFB">
        <w:tc>
          <w:tcPr>
            <w:tcW w:w="5006" w:type="dxa"/>
            <w:shd w:val="clear" w:color="auto" w:fill="auto"/>
          </w:tcPr>
          <w:p w:rsidR="0033607D" w:rsidRPr="00906DFF" w:rsidRDefault="0033607D" w:rsidP="00906DFF">
            <w:pP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</w:pPr>
            <w:r w:rsidRPr="00906DF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  <w:t>Общество с ограниченной ответственностью «</w:t>
            </w:r>
            <w:proofErr w:type="spellStart"/>
            <w:r w:rsidRPr="00906DF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  <w:t>Кримсон</w:t>
            </w:r>
            <w:proofErr w:type="spellEnd"/>
            <w:r w:rsidRPr="00906DFF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shd w:val="clear" w:color="auto" w:fill="FAFAF9"/>
              </w:rPr>
              <w:t xml:space="preserve">» </w:t>
            </w:r>
          </w:p>
          <w:p w:rsidR="00906DFF" w:rsidRPr="00906DFF" w:rsidRDefault="00906DFF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33607D" w:rsidRPr="00906DFF" w:rsidRDefault="0033607D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</w:pP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143444, МОСКОВСКАЯ ОБЛАСТЬ, Г. КРАСНОГОРСК, УЛ. ДЕЖНЕВА (ОПАЛИХА МКР.), Д.11, ПОМЕЩЕНИЕ 32</w:t>
            </w:r>
          </w:p>
          <w:p w:rsidR="0033607D" w:rsidRPr="00906DFF" w:rsidRDefault="0033607D" w:rsidP="00906DFF">
            <w:pPr>
              <w:ind w:firstLine="284"/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</w:pPr>
          </w:p>
          <w:p w:rsidR="0033607D" w:rsidRPr="00906DFF" w:rsidRDefault="0033607D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</w:pP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 xml:space="preserve">ИНН 5018080895, КПП 502401001, </w:t>
            </w:r>
          </w:p>
          <w:p w:rsidR="006B474F" w:rsidRPr="00906DFF" w:rsidRDefault="0033607D" w:rsidP="00906DFF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 xml:space="preserve">р/с </w:t>
            </w:r>
            <w:r w:rsidR="00F309D4" w:rsidRPr="00975894">
              <w:rPr>
                <w:rFonts w:ascii="Times New Roman" w:hAnsi="Times New Roman" w:cs="Times New Roman"/>
                <w:sz w:val="22"/>
                <w:szCs w:val="22"/>
              </w:rPr>
              <w:t>40702810238000183424</w:t>
            </w: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 xml:space="preserve"> в ПАО Сберба</w:t>
            </w:r>
            <w:r w:rsidR="00906DFF"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 xml:space="preserve">нк </w:t>
            </w:r>
            <w:proofErr w:type="spellStart"/>
            <w:r w:rsidR="00906DFF"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г.Москва</w:t>
            </w:r>
            <w:proofErr w:type="spellEnd"/>
            <w:r w:rsidR="00906DFF"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, БИК 044525225, к/с</w:t>
            </w: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AFAF9"/>
              </w:rPr>
              <w:t>30101810400000000225</w:t>
            </w:r>
          </w:p>
        </w:tc>
        <w:tc>
          <w:tcPr>
            <w:tcW w:w="5006" w:type="dxa"/>
            <w:shd w:val="clear" w:color="auto" w:fill="auto"/>
          </w:tcPr>
          <w:p w:rsidR="0033607D" w:rsidRPr="00906DFF" w:rsidRDefault="000C1A43" w:rsidP="00343C0E">
            <w:pPr>
              <w:pStyle w:val="a4"/>
              <w:spacing w:before="100" w:beforeAutospacing="1" w:after="100" w:afterAutospacing="1" w:line="360" w:lineRule="auto"/>
              <w:jc w:val="both"/>
              <w:rPr>
                <w:rFonts w:cs="Times New Roman"/>
                <w:sz w:val="22"/>
                <w:szCs w:val="22"/>
              </w:rPr>
            </w:pPr>
            <w:r w:rsidRPr="000C1A43">
              <w:rPr>
                <w:rStyle w:val="a5"/>
                <w:rFonts w:cs="Times New Roman"/>
                <w:sz w:val="22"/>
                <w:szCs w:val="22"/>
              </w:rPr>
              <w:t>Гр.</w:t>
            </w:r>
            <w:r w:rsidRPr="000C1A43">
              <w:rPr>
                <w:rStyle w:val="a5"/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0C1A43">
              <w:rPr>
                <w:rStyle w:val="a5"/>
                <w:rFonts w:cs="Times New Roman"/>
                <w:sz w:val="22"/>
                <w:szCs w:val="22"/>
              </w:rPr>
              <w:t xml:space="preserve">РФ </w:t>
            </w:r>
          </w:p>
        </w:tc>
      </w:tr>
      <w:tr w:rsidR="006B474F" w:rsidRPr="00906DFF" w:rsidTr="00251DFB">
        <w:tc>
          <w:tcPr>
            <w:tcW w:w="5006" w:type="dxa"/>
            <w:shd w:val="clear" w:color="auto" w:fill="auto"/>
          </w:tcPr>
          <w:p w:rsidR="006B474F" w:rsidRPr="00906DFF" w:rsidRDefault="006B474F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Конкурсный управляющий </w:t>
            </w:r>
          </w:p>
          <w:p w:rsidR="006B474F" w:rsidRPr="00906DFF" w:rsidRDefault="00906DFF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ООО «</w:t>
            </w:r>
            <w:proofErr w:type="spellStart"/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Кримсон</w:t>
            </w:r>
            <w:proofErr w:type="spellEnd"/>
            <w:r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»___________В.В. Базоев</w:t>
            </w:r>
            <w:r w:rsidR="006B474F"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/</w:t>
            </w:r>
          </w:p>
        </w:tc>
        <w:tc>
          <w:tcPr>
            <w:tcW w:w="5006" w:type="dxa"/>
            <w:shd w:val="clear" w:color="auto" w:fill="auto"/>
          </w:tcPr>
          <w:p w:rsidR="00251DFB" w:rsidRPr="00906DFF" w:rsidRDefault="00251DFB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6B474F" w:rsidRPr="00906DFF" w:rsidRDefault="007A1D5F" w:rsidP="00251DFB">
            <w:pPr>
              <w:spacing w:before="100" w:beforeAutospacing="1" w:after="100" w:afterAutospacing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</w:t>
            </w:r>
            <w:r w:rsidR="003A78B3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____</w:t>
            </w:r>
            <w:r w:rsidR="00343C0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______________/                       </w:t>
            </w:r>
            <w:r w:rsidR="006B474F" w:rsidRPr="00906DF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/</w:t>
            </w:r>
          </w:p>
        </w:tc>
      </w:tr>
    </w:tbl>
    <w:p w:rsidR="000E05A6" w:rsidRPr="00906DFF" w:rsidRDefault="000E05A6" w:rsidP="006B474F">
      <w:pPr>
        <w:spacing w:before="100" w:beforeAutospacing="1" w:after="100" w:afterAutospacing="1"/>
        <w:rPr>
          <w:rFonts w:ascii="Times New Roman" w:hAnsi="Times New Roman" w:cs="Times New Roman"/>
          <w:color w:val="auto"/>
          <w:sz w:val="22"/>
          <w:szCs w:val="22"/>
        </w:rPr>
      </w:pPr>
    </w:p>
    <w:sectPr w:rsidR="000E05A6" w:rsidRPr="00906DFF" w:rsidSect="00906DFF">
      <w:pgSz w:w="11906" w:h="16838"/>
      <w:pgMar w:top="1134" w:right="850" w:bottom="56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2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2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5.%1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5.%1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7" w15:restartNumberingAfterBreak="0">
    <w:nsid w:val="1A76470F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74F"/>
    <w:rsid w:val="000357D2"/>
    <w:rsid w:val="000635E8"/>
    <w:rsid w:val="000C1A43"/>
    <w:rsid w:val="000E05A6"/>
    <w:rsid w:val="00134CF1"/>
    <w:rsid w:val="001B3BDA"/>
    <w:rsid w:val="001E2144"/>
    <w:rsid w:val="00205E04"/>
    <w:rsid w:val="00251DFB"/>
    <w:rsid w:val="0032012E"/>
    <w:rsid w:val="0033607D"/>
    <w:rsid w:val="00343C0E"/>
    <w:rsid w:val="0036225C"/>
    <w:rsid w:val="00376875"/>
    <w:rsid w:val="003A78B3"/>
    <w:rsid w:val="003D3E3D"/>
    <w:rsid w:val="003E42CF"/>
    <w:rsid w:val="00415108"/>
    <w:rsid w:val="004752E9"/>
    <w:rsid w:val="004B1A2B"/>
    <w:rsid w:val="004D1323"/>
    <w:rsid w:val="004E1DD3"/>
    <w:rsid w:val="004F231F"/>
    <w:rsid w:val="00513B58"/>
    <w:rsid w:val="006B474F"/>
    <w:rsid w:val="0071665E"/>
    <w:rsid w:val="007A1D5F"/>
    <w:rsid w:val="007B6D8D"/>
    <w:rsid w:val="007E6FB8"/>
    <w:rsid w:val="0083472D"/>
    <w:rsid w:val="00861B15"/>
    <w:rsid w:val="00906DFF"/>
    <w:rsid w:val="00975894"/>
    <w:rsid w:val="00976EDE"/>
    <w:rsid w:val="009E63A0"/>
    <w:rsid w:val="00B204D8"/>
    <w:rsid w:val="00B32BCD"/>
    <w:rsid w:val="00B55128"/>
    <w:rsid w:val="00DC1E4B"/>
    <w:rsid w:val="00DD1159"/>
    <w:rsid w:val="00DE7A95"/>
    <w:rsid w:val="00E332A1"/>
    <w:rsid w:val="00E63A1E"/>
    <w:rsid w:val="00EC5822"/>
    <w:rsid w:val="00EE631E"/>
    <w:rsid w:val="00F3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3993A7"/>
  <w15:chartTrackingRefBased/>
  <w15:docId w15:val="{00F09B2F-161E-45EA-A3CB-AB3B148C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74F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mr-I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">
    <w:name w:val="Основной текст (2)_"/>
    <w:link w:val="20"/>
    <w:rsid w:val="006B474F"/>
    <w:rPr>
      <w:rFonts w:cs="Mangal"/>
      <w:b/>
      <w:bCs/>
      <w:sz w:val="21"/>
      <w:szCs w:val="21"/>
      <w:lang w:bidi="mr-IN"/>
    </w:rPr>
  </w:style>
  <w:style w:type="character" w:customStyle="1" w:styleId="a3">
    <w:name w:val="Основной текст Знак"/>
    <w:link w:val="a4"/>
    <w:rsid w:val="006B474F"/>
    <w:rPr>
      <w:rFonts w:cs="Mangal"/>
      <w:sz w:val="21"/>
      <w:szCs w:val="21"/>
      <w:lang w:bidi="mr-IN"/>
    </w:rPr>
  </w:style>
  <w:style w:type="character" w:customStyle="1" w:styleId="a5">
    <w:name w:val="Основной текст + Полужирный"/>
    <w:rsid w:val="006B474F"/>
    <w:rPr>
      <w:rFonts w:cs="Mangal"/>
      <w:b/>
      <w:bCs/>
      <w:sz w:val="21"/>
      <w:szCs w:val="21"/>
      <w:lang w:bidi="mr-IN"/>
    </w:rPr>
  </w:style>
  <w:style w:type="paragraph" w:styleId="a4">
    <w:name w:val="Body Text"/>
    <w:basedOn w:val="a"/>
    <w:link w:val="a3"/>
    <w:rsid w:val="006B474F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Mangal"/>
      <w:color w:val="auto"/>
      <w:sz w:val="21"/>
      <w:szCs w:val="21"/>
      <w:lang w:val="ru-RU" w:eastAsia="ru-RU"/>
    </w:rPr>
  </w:style>
  <w:style w:type="character" w:customStyle="1" w:styleId="21">
    <w:name w:val="Заголовок №2_"/>
    <w:link w:val="22"/>
    <w:rsid w:val="006B474F"/>
    <w:rPr>
      <w:rFonts w:cs="Mangal"/>
      <w:b/>
      <w:bCs/>
      <w:sz w:val="21"/>
      <w:szCs w:val="21"/>
      <w:lang w:bidi="mr-IN"/>
    </w:rPr>
  </w:style>
  <w:style w:type="character" w:customStyle="1" w:styleId="a6">
    <w:name w:val="Подпись к таблице_"/>
    <w:link w:val="a7"/>
    <w:rsid w:val="006B474F"/>
    <w:rPr>
      <w:rFonts w:cs="Mangal"/>
      <w:b/>
      <w:bCs/>
      <w:sz w:val="21"/>
      <w:szCs w:val="21"/>
      <w:lang w:bidi="mr-IN"/>
    </w:rPr>
  </w:style>
  <w:style w:type="character" w:customStyle="1" w:styleId="23">
    <w:name w:val="Основной текст + Полужирный2"/>
    <w:rsid w:val="006B474F"/>
    <w:rPr>
      <w:rFonts w:cs="Mangal"/>
      <w:b/>
      <w:bCs/>
      <w:sz w:val="21"/>
      <w:szCs w:val="21"/>
      <w:lang w:bidi="mr-IN"/>
    </w:rPr>
  </w:style>
  <w:style w:type="character" w:customStyle="1" w:styleId="1">
    <w:name w:val="Основной текст + Полужирный1"/>
    <w:rsid w:val="006B474F"/>
    <w:rPr>
      <w:rFonts w:cs="Mangal"/>
      <w:b/>
      <w:bCs/>
      <w:sz w:val="21"/>
      <w:szCs w:val="21"/>
      <w:lang w:bidi="mr-IN"/>
    </w:rPr>
  </w:style>
  <w:style w:type="character" w:customStyle="1" w:styleId="9">
    <w:name w:val="Основной текст + 9"/>
    <w:aliases w:val="5 pt,Курсив3"/>
    <w:rsid w:val="006B474F"/>
    <w:rPr>
      <w:rFonts w:cs="Mangal"/>
      <w:i/>
      <w:iCs/>
      <w:sz w:val="19"/>
      <w:szCs w:val="19"/>
      <w:lang w:bidi="mr-IN"/>
    </w:rPr>
  </w:style>
  <w:style w:type="paragraph" w:customStyle="1" w:styleId="20">
    <w:name w:val="Основной текст (2)"/>
    <w:basedOn w:val="a"/>
    <w:link w:val="2"/>
    <w:rsid w:val="006B474F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Mangal"/>
      <w:b/>
      <w:bCs/>
      <w:color w:val="auto"/>
      <w:sz w:val="21"/>
      <w:szCs w:val="21"/>
      <w:lang w:val="ru-RU" w:eastAsia="ru-RU"/>
    </w:rPr>
  </w:style>
  <w:style w:type="paragraph" w:customStyle="1" w:styleId="22">
    <w:name w:val="Заголовок №2"/>
    <w:basedOn w:val="a"/>
    <w:link w:val="21"/>
    <w:rsid w:val="006B474F"/>
    <w:pPr>
      <w:shd w:val="clear" w:color="auto" w:fill="FFFFFF"/>
      <w:spacing w:before="240" w:line="274" w:lineRule="exact"/>
      <w:jc w:val="both"/>
      <w:outlineLvl w:val="1"/>
    </w:pPr>
    <w:rPr>
      <w:rFonts w:ascii="Times New Roman" w:eastAsia="Times New Roman" w:hAnsi="Times New Roman" w:cs="Mangal"/>
      <w:b/>
      <w:bCs/>
      <w:color w:val="auto"/>
      <w:sz w:val="21"/>
      <w:szCs w:val="21"/>
      <w:lang w:val="ru-RU" w:eastAsia="ru-RU"/>
    </w:rPr>
  </w:style>
  <w:style w:type="paragraph" w:customStyle="1" w:styleId="a7">
    <w:name w:val="Подпись к таблице"/>
    <w:basedOn w:val="a"/>
    <w:link w:val="a6"/>
    <w:rsid w:val="006B474F"/>
    <w:pPr>
      <w:shd w:val="clear" w:color="auto" w:fill="FFFFFF"/>
      <w:spacing w:line="240" w:lineRule="atLeast"/>
    </w:pPr>
    <w:rPr>
      <w:rFonts w:ascii="Times New Roman" w:eastAsia="Times New Roman" w:hAnsi="Times New Roman" w:cs="Mangal"/>
      <w:b/>
      <w:bCs/>
      <w:color w:val="auto"/>
      <w:sz w:val="21"/>
      <w:szCs w:val="21"/>
      <w:lang w:val="ru-RU" w:eastAsia="ru-RU"/>
    </w:rPr>
  </w:style>
  <w:style w:type="character" w:customStyle="1" w:styleId="HTMLPreformattedChar">
    <w:name w:val="HTML Preformatted Char"/>
    <w:rsid w:val="006B474F"/>
    <w:rPr>
      <w:rFonts w:ascii="Courier New" w:hAnsi="Courier New" w:cs="Courier New"/>
      <w:sz w:val="20"/>
      <w:szCs w:val="20"/>
    </w:rPr>
  </w:style>
  <w:style w:type="character" w:customStyle="1" w:styleId="ib1">
    <w:name w:val="ib1"/>
    <w:rsid w:val="006B474F"/>
    <w:rPr>
      <w:b/>
      <w:bCs/>
      <w:i/>
      <w:iCs/>
    </w:rPr>
  </w:style>
  <w:style w:type="character" w:customStyle="1" w:styleId="i1">
    <w:name w:val="i1"/>
    <w:rsid w:val="006B474F"/>
    <w:rPr>
      <w:i/>
      <w:iCs/>
    </w:rPr>
  </w:style>
  <w:style w:type="table" w:styleId="a8">
    <w:name w:val="Table Grid"/>
    <w:basedOn w:val="a1"/>
    <w:rsid w:val="006B474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uiPriority w:val="22"/>
    <w:qFormat/>
    <w:rsid w:val="00DC1E4B"/>
    <w:rPr>
      <w:b/>
      <w:bCs/>
    </w:rPr>
  </w:style>
  <w:style w:type="character" w:customStyle="1" w:styleId="ubi1">
    <w:name w:val="ubi1"/>
    <w:rsid w:val="00DC1E4B"/>
    <w:rPr>
      <w:b/>
      <w:bCs/>
      <w:i/>
      <w:iCs/>
      <w:u w:val="single"/>
    </w:rPr>
  </w:style>
  <w:style w:type="paragraph" w:styleId="aa">
    <w:name w:val="footer"/>
    <w:basedOn w:val="a"/>
    <w:link w:val="ab"/>
    <w:rsid w:val="007E6FB8"/>
    <w:pPr>
      <w:widowControl/>
      <w:tabs>
        <w:tab w:val="center" w:pos="4153"/>
        <w:tab w:val="right" w:pos="8306"/>
      </w:tabs>
      <w:autoSpaceDE w:val="0"/>
      <w:autoSpaceDN w:val="0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Нижний колонтитул Знак"/>
    <w:basedOn w:val="a0"/>
    <w:link w:val="aa"/>
    <w:rsid w:val="007E6FB8"/>
  </w:style>
  <w:style w:type="paragraph" w:styleId="ac">
    <w:name w:val="Normal (Web)"/>
    <w:basedOn w:val="a"/>
    <w:uiPriority w:val="99"/>
    <w:unhideWhenUsed/>
    <w:rsid w:val="00EC582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enter1">
    <w:name w:val="center1"/>
    <w:rsid w:val="00EC5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8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№__________</vt:lpstr>
    </vt:vector>
  </TitlesOfParts>
  <Company/>
  <LinksUpToDate>false</LinksUpToDate>
  <CharactersWithSpaces>8628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№__________</dc:title>
  <dc:subject/>
  <dc:creator>Влад</dc:creator>
  <cp:keywords/>
  <dc:description/>
  <cp:lastModifiedBy>user</cp:lastModifiedBy>
  <cp:revision>2</cp:revision>
  <dcterms:created xsi:type="dcterms:W3CDTF">2026-10-08T16:06:00Z</dcterms:created>
  <dcterms:modified xsi:type="dcterms:W3CDTF">2026-10-08T16:06:00Z</dcterms:modified>
</cp:coreProperties>
</file>